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F3586">
      <w:pPr>
        <w:pStyle w:val="34"/>
        <w:spacing w:line="360" w:lineRule="auto"/>
        <w:jc w:val="center"/>
        <w:rPr>
          <w:rFonts w:hint="default" w:ascii="Times New Roman" w:hAnsi="Times New Roman" w:cs="Times New Roman"/>
          <w:color w:val="000000"/>
        </w:rPr>
      </w:pPr>
      <w:r>
        <w:rPr>
          <w:rStyle w:val="35"/>
          <w:rFonts w:hint="default" w:ascii="Times New Roman" w:hAnsi="Times New Roman" w:cs="Times New Roman"/>
          <w:color w:val="000000"/>
        </w:rPr>
        <w:t>CỘNG HÒA XÃ HỘI CHỦ NGHĨA VIỆT NAM</w:t>
      </w:r>
      <w:r>
        <w:rPr>
          <w:rFonts w:hint="default" w:ascii="Times New Roman" w:hAnsi="Times New Roman" w:cs="Times New Roman"/>
          <w:color w:val="000000"/>
        </w:rPr>
        <w:br w:type="textWrapping"/>
      </w:r>
      <w:r>
        <w:rPr>
          <w:rStyle w:val="35"/>
          <w:rFonts w:hint="default" w:ascii="Times New Roman" w:hAnsi="Times New Roman" w:cs="Times New Roman"/>
          <w:color w:val="000000"/>
        </w:rPr>
        <w:t>Độc lập - Tự do - Hạnh phúc</w:t>
      </w:r>
    </w:p>
    <w:p w14:paraId="5F02A3B4">
      <w:pPr>
        <w:pStyle w:val="2"/>
        <w:spacing w:before="0" w:after="80"/>
        <w:jc w:val="center"/>
        <w:rPr>
          <w:rFonts w:hint="default" w:ascii="Times New Roman" w:hAnsi="Times New Roman" w:cs="Times New Roman"/>
          <w:color w:val="000000"/>
          <w:sz w:val="24"/>
          <w:szCs w:val="24"/>
        </w:rPr>
      </w:pPr>
    </w:p>
    <w:p w14:paraId="61A0526D">
      <w:pPr>
        <w:keepNext w:val="0"/>
        <w:keepLines w:val="0"/>
        <w:widowControl/>
        <w:suppressLineNumbers w:val="0"/>
        <w:pBdr>
          <w:bottom w:val="none" w:color="001D35" w:sz="0" w:space="0"/>
        </w:pBdr>
        <w:spacing w:before="360" w:beforeAutospacing="0" w:after="180" w:afterAutospacing="0"/>
        <w:ind w:left="0" w:right="0"/>
        <w:jc w:val="center"/>
        <w:rPr>
          <w:rFonts w:hint="default" w:ascii="Times New Roman" w:hAnsi="Times New Roman" w:eastAsia="Arial" w:cs="Times New Roman"/>
          <w:b/>
          <w:bCs/>
          <w:sz w:val="30"/>
          <w:szCs w:val="30"/>
          <w:u w:val="none"/>
        </w:rPr>
      </w:pPr>
      <w:r>
        <w:rPr>
          <w:rFonts w:hint="default" w:ascii="Times New Roman" w:hAnsi="Times New Roman" w:eastAsia="Arial" w:cs="Times New Roman"/>
          <w:b/>
          <w:bCs/>
          <w:kern w:val="0"/>
          <w:sz w:val="30"/>
          <w:szCs w:val="30"/>
          <w:u w:val="none"/>
          <w:lang w:val="en-US" w:eastAsia="zh-CN" w:bidi="ar"/>
        </w:rPr>
        <w:t>GIẤY ỦY QUYỀN THANH TOÁN (NHIỀU LẦN)</w:t>
      </w:r>
    </w:p>
    <w:p w14:paraId="3F84BC51">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Style w:val="17"/>
          <w:rFonts w:hint="default" w:ascii="Times New Roman" w:hAnsi="Times New Roman" w:eastAsia="Arial" w:cs="Times New Roman"/>
          <w:sz w:val="24"/>
          <w:szCs w:val="24"/>
          <w:u w:val="none"/>
        </w:rPr>
        <w:t>Hôm nay, ngà</w:t>
      </w:r>
      <w:bookmarkStart w:id="0" w:name="_GoBack"/>
      <w:bookmarkEnd w:id="0"/>
      <w:r>
        <w:rPr>
          <w:rStyle w:val="17"/>
          <w:rFonts w:hint="default" w:ascii="Times New Roman" w:hAnsi="Times New Roman" w:eastAsia="Arial" w:cs="Times New Roman"/>
          <w:sz w:val="24"/>
          <w:szCs w:val="24"/>
          <w:u w:val="none"/>
        </w:rPr>
        <w:t>y ...... tháng ...... năm 20..., tại .........................................</w:t>
      </w:r>
    </w:p>
    <w:p w14:paraId="1FA24EDA">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Style w:val="17"/>
          <w:rFonts w:hint="default" w:ascii="Times New Roman" w:hAnsi="Times New Roman" w:eastAsia="Arial" w:cs="Times New Roman"/>
          <w:sz w:val="24"/>
          <w:szCs w:val="24"/>
          <w:u w:val="none"/>
        </w:rPr>
        <w:t>Chúng tôi gồm:</w:t>
      </w:r>
    </w:p>
    <w:p w14:paraId="45194C5B">
      <w:pPr>
        <w:keepNext w:val="0"/>
        <w:keepLines w:val="0"/>
        <w:widowControl/>
        <w:suppressLineNumbers w:val="0"/>
        <w:pBdr>
          <w:bottom w:val="none" w:color="001D35" w:sz="0" w:space="0"/>
        </w:pBdr>
        <w:spacing w:before="180" w:beforeAutospacing="0" w:after="240" w:afterAutospacing="0"/>
        <w:ind w:left="0" w:right="0"/>
        <w:jc w:val="left"/>
        <w:rPr>
          <w:rFonts w:hint="default" w:ascii="Times New Roman" w:hAnsi="Times New Roman" w:eastAsia="Arial" w:cs="Times New Roman"/>
          <w:sz w:val="24"/>
          <w:szCs w:val="24"/>
          <w:u w:val="none"/>
        </w:rPr>
      </w:pPr>
      <w:r>
        <w:rPr>
          <w:rStyle w:val="35"/>
          <w:rFonts w:hint="default" w:ascii="Times New Roman" w:hAnsi="Times New Roman" w:eastAsia="Arial" w:cs="Times New Roman"/>
          <w:b/>
          <w:bCs/>
          <w:kern w:val="0"/>
          <w:sz w:val="24"/>
          <w:szCs w:val="24"/>
          <w:u w:val="none"/>
          <w:lang w:val="en-US" w:eastAsia="zh-CN" w:bidi="ar"/>
        </w:rPr>
        <w:t>BÊN ỦY QUYỀN (BÊN A):</w:t>
      </w:r>
    </w:p>
    <w:p w14:paraId="624E9384">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Tên doanh nghiệp/Cá nhân: ............................................................................</w:t>
      </w:r>
    </w:p>
    <w:p w14:paraId="3E12A60F">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Đại diệ</w:t>
      </w:r>
      <w:r>
        <w:rPr>
          <w:rFonts w:hint="default" w:ascii="Times New Roman" w:hAnsi="Times New Roman" w:eastAsia="Arial" w:cs="Times New Roman"/>
          <w:sz w:val="24"/>
          <w:szCs w:val="24"/>
          <w:u w:val="none"/>
          <w:lang w:val="en-US"/>
        </w:rPr>
        <w:tab/>
      </w:r>
      <w:r>
        <w:rPr>
          <w:rFonts w:hint="default" w:ascii="Times New Roman" w:hAnsi="Times New Roman" w:eastAsia="Arial" w:cs="Times New Roman"/>
          <w:sz w:val="24"/>
          <w:szCs w:val="24"/>
          <w:u w:val="none"/>
        </w:rPr>
        <w:t>n bởi: ........................................... Chức vụ: .....................................</w:t>
      </w:r>
    </w:p>
    <w:p w14:paraId="410754D6">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Địa chỉ: ..........................................................................................................</w:t>
      </w:r>
    </w:p>
    <w:p w14:paraId="380B7767">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Mã số thuế/CMND/CCCD: ................................................................................</w:t>
      </w:r>
    </w:p>
    <w:p w14:paraId="0918EFB1">
      <w:pPr>
        <w:keepNext w:val="0"/>
        <w:keepLines w:val="0"/>
        <w:widowControl/>
        <w:suppressLineNumbers w:val="0"/>
        <w:pBdr>
          <w:bottom w:val="none" w:color="001D35" w:sz="0" w:space="0"/>
        </w:pBdr>
        <w:spacing w:before="180" w:beforeAutospacing="0" w:after="240" w:afterAutospacing="0"/>
        <w:ind w:left="0" w:right="0"/>
        <w:jc w:val="left"/>
        <w:rPr>
          <w:rFonts w:hint="default" w:ascii="Times New Roman" w:hAnsi="Times New Roman" w:eastAsia="Arial" w:cs="Times New Roman"/>
          <w:sz w:val="24"/>
          <w:szCs w:val="24"/>
          <w:u w:val="none"/>
        </w:rPr>
      </w:pPr>
      <w:r>
        <w:rPr>
          <w:rStyle w:val="35"/>
          <w:rFonts w:hint="default" w:ascii="Times New Roman" w:hAnsi="Times New Roman" w:eastAsia="Arial" w:cs="Times New Roman"/>
          <w:b/>
          <w:bCs/>
          <w:kern w:val="0"/>
          <w:sz w:val="24"/>
          <w:szCs w:val="24"/>
          <w:u w:val="none"/>
          <w:lang w:val="en-US" w:eastAsia="zh-CN" w:bidi="ar"/>
        </w:rPr>
        <w:t>BÊN NHẬN ỦY QUYỀN (BÊN B):</w:t>
      </w:r>
    </w:p>
    <w:p w14:paraId="76797C72">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Tên doanh nghiệp/Cá nhân: ............................................................................</w:t>
      </w:r>
    </w:p>
    <w:p w14:paraId="35D06C43">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Đại diện bởi: ........................................... Chức vụ: .....................................</w:t>
      </w:r>
    </w:p>
    <w:p w14:paraId="0C83C98E">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Địa chỉ: ..........................................................................................................</w:t>
      </w:r>
    </w:p>
    <w:p w14:paraId="16873742">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Mã số thuế/CMND/CCCD: .............................................................................…</w:t>
      </w:r>
    </w:p>
    <w:p w14:paraId="606F1C20">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Style w:val="35"/>
          <w:rFonts w:hint="default" w:ascii="Times New Roman" w:hAnsi="Times New Roman" w:eastAsia="Arial" w:cs="Times New Roman"/>
          <w:b/>
          <w:bCs/>
          <w:kern w:val="0"/>
          <w:sz w:val="24"/>
          <w:szCs w:val="24"/>
          <w:u w:val="none"/>
          <w:lang w:val="en-US" w:eastAsia="zh-CN" w:bidi="ar"/>
        </w:rPr>
      </w:pPr>
      <w:r>
        <w:rPr>
          <w:rStyle w:val="35"/>
          <w:rFonts w:hint="default" w:ascii="Times New Roman" w:hAnsi="Times New Roman" w:eastAsia="Arial" w:cs="Times New Roman"/>
          <w:b/>
          <w:bCs/>
          <w:kern w:val="0"/>
          <w:sz w:val="24"/>
          <w:szCs w:val="24"/>
          <w:u w:val="none"/>
          <w:lang w:val="en-US" w:eastAsia="zh-CN" w:bidi="ar"/>
        </w:rPr>
        <w:t>NỘI DUNG ỦY QUYỀN</w:t>
      </w:r>
    </w:p>
    <w:p w14:paraId="4A007F53">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kern w:val="0"/>
          <w:sz w:val="24"/>
          <w:szCs w:val="24"/>
          <w:u w:val="none"/>
          <w:lang w:val="en-US" w:eastAsia="zh-CN" w:bidi="ar"/>
        </w:rPr>
        <w:t>Bên A đồng ý ủy quyền cho Bên B thay mặt và đại diện cho Bên A thực hiện các công việc sau:</w:t>
      </w:r>
    </w:p>
    <w:p w14:paraId="0053816E">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 xml:space="preserve">Tiến hành thanh toán tiền cho các giao dịch mua bán hàng hóa, cung ứng dịch vụ, hoặc các khoản phải trả phát sinh giữa Bên A và: </w:t>
      </w:r>
      <w:r>
        <w:rPr>
          <w:rStyle w:val="17"/>
          <w:rFonts w:hint="default" w:ascii="Times New Roman" w:hAnsi="Times New Roman" w:eastAsia="Arial" w:cs="Times New Roman"/>
          <w:sz w:val="24"/>
          <w:szCs w:val="24"/>
          <w:u w:val="none"/>
        </w:rPr>
        <w:t>(Tên đối tác/nhà cung cấp/đơn vị nhận tiền)</w:t>
      </w:r>
      <w:r>
        <w:rPr>
          <w:rFonts w:hint="default" w:ascii="Times New Roman" w:hAnsi="Times New Roman" w:eastAsia="Arial" w:cs="Times New Roman"/>
          <w:sz w:val="24"/>
          <w:szCs w:val="24"/>
          <w:u w:val="none"/>
        </w:rPr>
        <w:t xml:space="preserve"> ........................................................................................</w:t>
      </w:r>
    </w:p>
    <w:p w14:paraId="39D7BEE2">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Hình thức thanh toán: Chuyển khoản hoặc tiền mặt.</w:t>
      </w:r>
    </w:p>
    <w:p w14:paraId="3EC47512">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Số tiền thanh toán mỗi lần: Theo hóa đơn, chứng từ hoặc thỏa thuận thực tế phát sinh trong ph</w:t>
      </w:r>
      <w:r>
        <w:rPr>
          <w:rFonts w:hint="default" w:ascii="Times New Roman" w:hAnsi="Times New Roman" w:eastAsia="Arial" w:cs="Times New Roman"/>
          <w:sz w:val="24"/>
          <w:szCs w:val="24"/>
          <w:u w:val="none"/>
          <w:lang w:val="en-US"/>
        </w:rPr>
        <w:t>ạ</w:t>
      </w:r>
      <w:r>
        <w:rPr>
          <w:rFonts w:hint="default" w:ascii="Times New Roman" w:hAnsi="Times New Roman" w:eastAsia="Arial" w:cs="Times New Roman"/>
          <w:sz w:val="24"/>
          <w:szCs w:val="24"/>
          <w:u w:val="none"/>
        </w:rPr>
        <w:t>m vi công việc.</w:t>
      </w:r>
    </w:p>
    <w:p w14:paraId="2FA90B0B">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b/>
          <w:bCs/>
          <w:sz w:val="30"/>
          <w:szCs w:val="30"/>
          <w:u w:val="none"/>
        </w:rPr>
      </w:pPr>
      <w:r>
        <w:rPr>
          <w:rFonts w:hint="default" w:ascii="Times New Roman" w:hAnsi="Times New Roman" w:eastAsia="Arial" w:cs="Times New Roman"/>
          <w:sz w:val="24"/>
          <w:szCs w:val="24"/>
          <w:u w:val="none"/>
        </w:rPr>
        <w:t xml:space="preserve">Số lần thực hiện: </w:t>
      </w:r>
      <w:r>
        <w:rPr>
          <w:rStyle w:val="35"/>
          <w:rFonts w:hint="default" w:ascii="Times New Roman" w:hAnsi="Times New Roman" w:eastAsia="Arial" w:cs="Times New Roman"/>
          <w:b/>
          <w:bCs/>
          <w:sz w:val="24"/>
          <w:szCs w:val="24"/>
          <w:u w:val="none"/>
        </w:rPr>
        <w:t>Thanh toán nhiều lần</w:t>
      </w:r>
      <w:r>
        <w:rPr>
          <w:rFonts w:hint="default" w:ascii="Times New Roman" w:hAnsi="Times New Roman" w:eastAsia="Arial" w:cs="Times New Roman"/>
          <w:sz w:val="24"/>
          <w:szCs w:val="24"/>
          <w:u w:val="none"/>
        </w:rPr>
        <w:t xml:space="preserve"> tùy thuộc vào các kỳ hạn, đợt phát sinh hoặc hóa đơn thực tế trong thời hạn ủy quyền. </w:t>
      </w:r>
    </w:p>
    <w:p w14:paraId="08513B0D">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b/>
          <w:bCs/>
          <w:sz w:val="30"/>
          <w:szCs w:val="30"/>
          <w:u w:val="none"/>
        </w:rPr>
      </w:pPr>
      <w:r>
        <w:rPr>
          <w:rFonts w:hint="default" w:ascii="Times New Roman" w:hAnsi="Times New Roman" w:eastAsia="Arial" w:cs="Times New Roman"/>
          <w:b/>
          <w:bCs/>
          <w:kern w:val="0"/>
          <w:sz w:val="30"/>
          <w:szCs w:val="30"/>
          <w:u w:val="none"/>
          <w:lang w:val="en-US" w:eastAsia="zh-CN" w:bidi="ar"/>
        </w:rPr>
        <w:t>Thời Hạn Ủy Quyền:</w:t>
      </w:r>
    </w:p>
    <w:p w14:paraId="20090465">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Thời hạn ủy quyền là: Từ ngày ...... tháng ...... năm 20...... đến hết ngày ...... tháng ...... năm 20......</w:t>
      </w:r>
    </w:p>
    <w:p w14:paraId="2F13C6D6">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 xml:space="preserve">Quá thời hạn trên, mọi văn bản ủy quyền này mặc nhiên hết hiệu lực, trừ khi hai bên có văn bản gia hạn mới. </w:t>
      </w:r>
    </w:p>
    <w:p w14:paraId="27F25EFD">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b/>
          <w:bCs/>
          <w:sz w:val="30"/>
          <w:szCs w:val="30"/>
          <w:u w:val="none"/>
        </w:rPr>
      </w:pPr>
      <w:r>
        <w:rPr>
          <w:rFonts w:hint="default" w:ascii="Times New Roman" w:hAnsi="Times New Roman" w:eastAsia="Arial" w:cs="Times New Roman"/>
          <w:b/>
          <w:bCs/>
          <w:kern w:val="0"/>
          <w:sz w:val="30"/>
          <w:szCs w:val="30"/>
          <w:u w:val="none"/>
          <w:lang w:val="en-US" w:eastAsia="zh-CN" w:bidi="ar"/>
        </w:rPr>
        <w:t>Quyền Và Nghĩa Vụ Của Các Bên:</w:t>
      </w:r>
    </w:p>
    <w:p w14:paraId="194637D1">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Style w:val="35"/>
          <w:rFonts w:hint="default" w:ascii="Times New Roman" w:hAnsi="Times New Roman" w:eastAsia="Arial" w:cs="Times New Roman"/>
          <w:b/>
          <w:bCs/>
          <w:sz w:val="24"/>
          <w:szCs w:val="24"/>
          <w:u w:val="none"/>
        </w:rPr>
        <w:t>Bên A:</w:t>
      </w:r>
      <w:r>
        <w:rPr>
          <w:rFonts w:hint="default" w:ascii="Times New Roman" w:hAnsi="Times New Roman" w:eastAsia="Arial" w:cs="Times New Roman"/>
          <w:sz w:val="24"/>
          <w:szCs w:val="24"/>
          <w:u w:val="none"/>
        </w:rPr>
        <w:t xml:space="preserve"> Chịu trách nhiệm hoàn toàn về các khoản tiền thanh toán do Bên B thực hiện trong phạm vi nội dung và thời hạn ủy quyền đã nêu; bảo đảm cung cấp đủ tài chính/nguồn vốn hoặc xác nhận giao dịch để Bên B hoàn thành nhiệm vụ.</w:t>
      </w:r>
    </w:p>
    <w:p w14:paraId="41F88747">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Style w:val="35"/>
          <w:rFonts w:hint="default" w:ascii="Times New Roman" w:hAnsi="Times New Roman" w:eastAsia="Arial" w:cs="Times New Roman"/>
          <w:b/>
          <w:bCs/>
          <w:sz w:val="24"/>
          <w:szCs w:val="24"/>
          <w:u w:val="none"/>
        </w:rPr>
        <w:t>Bên B:</w:t>
      </w:r>
      <w:r>
        <w:rPr>
          <w:rFonts w:hint="default" w:ascii="Times New Roman" w:hAnsi="Times New Roman" w:eastAsia="Arial" w:cs="Times New Roman"/>
          <w:sz w:val="24"/>
          <w:szCs w:val="24"/>
          <w:u w:val="none"/>
        </w:rPr>
        <w:t xml:space="preserve"> Có trách nhiệm thực hiện đúng các nội dung ủy quyền, thanh toán đúng hạn, nhận và bàn giao đầy đủ hóa đơn, chứng từ gốc, biên lai thu tiền về cho Bên A sau mỗi lần thanh toán. Không được vượt quá giới hạn thời gian và phạm vi đã thỏa thuận.</w:t>
      </w:r>
    </w:p>
    <w:p w14:paraId="66D384A2">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b/>
          <w:bCs/>
          <w:sz w:val="30"/>
          <w:szCs w:val="30"/>
          <w:u w:val="none"/>
        </w:rPr>
      </w:pPr>
      <w:r>
        <w:rPr>
          <w:rFonts w:hint="default" w:ascii="Times New Roman" w:hAnsi="Times New Roman" w:eastAsia="Arial" w:cs="Times New Roman"/>
          <w:b/>
          <w:bCs/>
          <w:kern w:val="0"/>
          <w:sz w:val="30"/>
          <w:szCs w:val="30"/>
          <w:u w:val="none"/>
          <w:lang w:val="en-US" w:eastAsia="zh-CN" w:bidi="ar"/>
        </w:rPr>
        <w:t>Cam Kết Chung:</w:t>
      </w:r>
    </w:p>
    <w:p w14:paraId="0C3CFB9D">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eastAsia="Arial" w:cs="Times New Roman"/>
          <w:sz w:val="24"/>
          <w:szCs w:val="24"/>
          <w:u w:val="none"/>
        </w:rPr>
      </w:pPr>
      <w:r>
        <w:rPr>
          <w:rFonts w:hint="default" w:ascii="Times New Roman" w:hAnsi="Times New Roman" w:eastAsia="Arial" w:cs="Times New Roman"/>
          <w:sz w:val="24"/>
          <w:szCs w:val="24"/>
          <w:u w:val="none"/>
        </w:rPr>
        <w:t>Hai bên cam kết những thông tin trên là hoàn toàn đúng sự thật. Việc ủy quyền này là hoàn toàn tự nguyện, không bị ép buộc hay lừa dối.</w:t>
      </w:r>
    </w:p>
    <w:p w14:paraId="42BC202E">
      <w:pPr>
        <w:keepNext w:val="0"/>
        <w:keepLines w:val="0"/>
        <w:widowControl/>
        <w:numPr>
          <w:numId w:val="0"/>
        </w:numPr>
        <w:suppressLineNumbers w:val="0"/>
        <w:pBdr>
          <w:bottom w:val="none" w:color="0A0A0A" w:sz="0" w:space="0"/>
        </w:pBdr>
        <w:spacing w:before="0" w:beforeAutospacing="0" w:after="180" w:afterAutospacing="0"/>
        <w:ind w:left="-360" w:leftChars="0" w:right="0" w:rightChars="0"/>
        <w:rPr>
          <w:rFonts w:hint="default" w:ascii="Times New Roman" w:hAnsi="Times New Roman" w:cs="Times New Roman"/>
          <w:color w:val="000000"/>
          <w:sz w:val="24"/>
          <w:szCs w:val="24"/>
        </w:rPr>
      </w:pPr>
      <w:r>
        <w:rPr>
          <w:rFonts w:hint="default" w:ascii="Times New Roman" w:hAnsi="Times New Roman" w:eastAsia="Arial" w:cs="Times New Roman"/>
          <w:sz w:val="24"/>
          <w:szCs w:val="24"/>
          <w:u w:val="none"/>
        </w:rPr>
        <w:t>Giấy ủy quyền này được lập thành ...... bản có giá trị pháp lý như nhau, mỗi bên giữ ...... bản để thực hiện.</w:t>
      </w:r>
    </w:p>
    <w:p w14:paraId="7C2C932B">
      <w:pPr>
        <w:spacing w:after="80"/>
        <w:rPr>
          <w:rFonts w:hint="default" w:ascii="Times New Roman" w:hAnsi="Times New Roman" w:cs="Times New Roman"/>
          <w:color w:val="000000"/>
          <w:sz w:val="24"/>
          <w:szCs w:val="24"/>
        </w:rPr>
      </w:pPr>
    </w:p>
    <w:tbl>
      <w:tblPr>
        <w:tblStyle w:val="12"/>
        <w:tblW w:w="5000" w:type="pct"/>
        <w:tblCellSpacing w:w="15" w:type="dxa"/>
        <w:tblInd w:w="45" w:type="dxa"/>
        <w:tblLayout w:type="autofit"/>
        <w:tblCellMar>
          <w:top w:w="15" w:type="dxa"/>
          <w:left w:w="15" w:type="dxa"/>
          <w:bottom w:w="15" w:type="dxa"/>
          <w:right w:w="15" w:type="dxa"/>
        </w:tblCellMar>
      </w:tblPr>
      <w:tblGrid>
        <w:gridCol w:w="4373"/>
        <w:gridCol w:w="5498"/>
      </w:tblGrid>
      <w:tr w14:paraId="64FC6DB2">
        <w:tblPrEx>
          <w:tblCellMar>
            <w:top w:w="15" w:type="dxa"/>
            <w:left w:w="15" w:type="dxa"/>
            <w:bottom w:w="15" w:type="dxa"/>
            <w:right w:w="15" w:type="dxa"/>
          </w:tblCellMar>
        </w:tblPrEx>
        <w:trPr>
          <w:wBefore w:w="0" w:type="dxa"/>
          <w:tblCellSpacing w:w="15" w:type="dxa"/>
        </w:trPr>
        <w:tc>
          <w:tcPr>
            <w:tcW w:w="0" w:type="auto"/>
            <w:noWrap w:val="0"/>
            <w:vAlign w:val="center"/>
          </w:tcPr>
          <w:p w14:paraId="69034E99">
            <w:pPr>
              <w:spacing w:line="360" w:lineRule="auto"/>
              <w:jc w:val="center"/>
              <w:rPr>
                <w:rFonts w:hint="default" w:ascii="Times New Roman" w:hAnsi="Times New Roman" w:cs="Times New Roman"/>
                <w:sz w:val="24"/>
                <w:szCs w:val="24"/>
              </w:rPr>
            </w:pPr>
            <w:r>
              <w:rPr>
                <w:rStyle w:val="35"/>
                <w:rFonts w:hint="default" w:ascii="Times New Roman" w:hAnsi="Times New Roman" w:eastAsia="SimSun" w:cs="Times New Roman"/>
                <w:sz w:val="24"/>
                <w:szCs w:val="24"/>
                <w:lang w:bidi="ar"/>
              </w:rPr>
              <w:t>BÊN ỦY QUYỀN</w:t>
            </w:r>
            <w:r>
              <w:rPr>
                <w:rStyle w:val="35"/>
                <w:rFonts w:hint="default" w:ascii="Times New Roman" w:hAnsi="Times New Roman" w:eastAsia="SimSun" w:cs="Times New Roman"/>
                <w:sz w:val="24"/>
                <w:szCs w:val="24"/>
                <w:lang w:bidi="ar"/>
              </w:rPr>
              <w:br w:type="textWrapping"/>
            </w:r>
            <w:r>
              <w:rPr>
                <w:rStyle w:val="17"/>
                <w:rFonts w:hint="default" w:ascii="Times New Roman" w:hAnsi="Times New Roman" w:eastAsia="SimSun" w:cs="Times New Roman"/>
                <w:sz w:val="24"/>
                <w:szCs w:val="24"/>
                <w:lang w:bidi="ar"/>
              </w:rPr>
              <w:t>(Ký và ghi rõ họ, tên)</w:t>
            </w:r>
          </w:p>
        </w:tc>
        <w:tc>
          <w:tcPr>
            <w:tcW w:w="0" w:type="auto"/>
            <w:noWrap w:val="0"/>
            <w:vAlign w:val="center"/>
          </w:tcPr>
          <w:p w14:paraId="271FEC11">
            <w:pPr>
              <w:spacing w:line="360" w:lineRule="auto"/>
              <w:jc w:val="center"/>
              <w:rPr>
                <w:rFonts w:hint="default" w:ascii="Times New Roman" w:hAnsi="Times New Roman" w:cs="Times New Roman"/>
                <w:sz w:val="24"/>
                <w:szCs w:val="24"/>
              </w:rPr>
            </w:pPr>
            <w:r>
              <w:rPr>
                <w:rStyle w:val="35"/>
                <w:rFonts w:hint="default" w:ascii="Times New Roman" w:hAnsi="Times New Roman" w:eastAsia="SimSun" w:cs="Times New Roman"/>
                <w:sz w:val="24"/>
                <w:szCs w:val="24"/>
                <w:lang w:bidi="ar"/>
              </w:rPr>
              <w:t>BÊN ĐƯỢC ỦY QUYỀN</w:t>
            </w:r>
            <w:r>
              <w:rPr>
                <w:rStyle w:val="35"/>
                <w:rFonts w:hint="default" w:ascii="Times New Roman" w:hAnsi="Times New Roman" w:eastAsia="SimSun" w:cs="Times New Roman"/>
                <w:sz w:val="24"/>
                <w:szCs w:val="24"/>
                <w:lang w:bidi="ar"/>
              </w:rPr>
              <w:br w:type="textWrapping"/>
            </w:r>
            <w:r>
              <w:rPr>
                <w:rStyle w:val="17"/>
                <w:rFonts w:hint="default" w:ascii="Times New Roman" w:hAnsi="Times New Roman" w:eastAsia="SimSun" w:cs="Times New Roman"/>
                <w:sz w:val="24"/>
                <w:szCs w:val="24"/>
                <w:lang w:bidi="ar"/>
              </w:rPr>
              <w:t>(Ký và ghi rõ họ, tên)</w:t>
            </w:r>
          </w:p>
        </w:tc>
      </w:tr>
    </w:tbl>
    <w:p w14:paraId="5710B8C6">
      <w:pPr>
        <w:spacing w:after="8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br w:type="textWrapping"/>
      </w:r>
    </w:p>
    <w:p w14:paraId="15A49217">
      <w:pPr>
        <w:spacing w:after="80"/>
        <w:rPr>
          <w:rFonts w:hint="default" w:ascii="Times New Roman" w:hAnsi="Times New Roman" w:cs="Times New Roman"/>
          <w:color w:val="000000"/>
          <w:sz w:val="24"/>
          <w:szCs w:val="24"/>
        </w:rPr>
      </w:pPr>
    </w:p>
    <w:sectPr>
      <w:pgSz w:w="12240" w:h="15840"/>
      <w:pgMar w:top="1440" w:right="1041" w:bottom="1440"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S Mincho">
    <w:altName w:val="Yu Gothic"/>
    <w:panose1 w:val="00000000000000000000"/>
    <w:charset w:val="80"/>
    <w:family w:val="modern"/>
    <w:pitch w:val="default"/>
    <w:sig w:usb0="E00002FF" w:usb1="6AC7FDFB" w:usb2="08000012" w:usb3="00000000" w:csb0="0002009F"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3"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1"/>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04063"/>
    <w:rsid w:val="00326F90"/>
    <w:rsid w:val="00472B80"/>
    <w:rsid w:val="004F78AB"/>
    <w:rsid w:val="0053374D"/>
    <w:rsid w:val="00592EBC"/>
    <w:rsid w:val="00680F87"/>
    <w:rsid w:val="00725A81"/>
    <w:rsid w:val="007D5622"/>
    <w:rsid w:val="00987917"/>
    <w:rsid w:val="00AA1D8D"/>
    <w:rsid w:val="00B47730"/>
    <w:rsid w:val="00B63EB8"/>
    <w:rsid w:val="00BA03A0"/>
    <w:rsid w:val="00CA1A11"/>
    <w:rsid w:val="00CB0664"/>
    <w:rsid w:val="00CC734B"/>
    <w:rsid w:val="00E36234"/>
    <w:rsid w:val="00EF0C3E"/>
    <w:rsid w:val="00EF2F96"/>
    <w:rsid w:val="00EF6934"/>
    <w:rsid w:val="00FC693F"/>
    <w:rsid w:val="15A563D8"/>
    <w:rsid w:val="2D9E33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sz w:val="22"/>
      <w:szCs w:val="22"/>
      <w:lang w:val="en-US" w:eastAsia="en-US" w:bidi="ar-SA"/>
    </w:rPr>
  </w:style>
  <w:style w:type="paragraph" w:styleId="2">
    <w:name w:val="heading 1"/>
    <w:basedOn w:val="1"/>
    <w:next w:val="1"/>
    <w:link w:val="140"/>
    <w:qFormat/>
    <w:uiPriority w:val="9"/>
    <w:pPr>
      <w:keepNext/>
      <w:keepLines/>
      <w:spacing w:before="480" w:after="0"/>
      <w:outlineLvl w:val="0"/>
    </w:pPr>
    <w:rPr>
      <w:rFonts w:ascii="Calibri" w:hAnsi="Calibri" w:eastAsia="MS Gothic" w:cs="Times New Roman"/>
      <w:b/>
      <w:bCs/>
      <w:color w:val="365F91"/>
      <w:sz w:val="28"/>
      <w:szCs w:val="28"/>
    </w:rPr>
  </w:style>
  <w:style w:type="paragraph" w:styleId="3">
    <w:name w:val="heading 2"/>
    <w:basedOn w:val="1"/>
    <w:next w:val="1"/>
    <w:link w:val="141"/>
    <w:unhideWhenUsed/>
    <w:qFormat/>
    <w:uiPriority w:val="9"/>
    <w:pPr>
      <w:keepNext/>
      <w:keepLines/>
      <w:spacing w:before="200" w:after="0"/>
      <w:outlineLvl w:val="1"/>
    </w:pPr>
    <w:rPr>
      <w:rFonts w:ascii="Calibri" w:hAnsi="Calibri" w:eastAsia="MS Gothic" w:cs="Times New Roman"/>
      <w:b/>
      <w:bCs/>
      <w:color w:val="4F81BD"/>
      <w:sz w:val="26"/>
      <w:szCs w:val="26"/>
    </w:rPr>
  </w:style>
  <w:style w:type="paragraph" w:styleId="4">
    <w:name w:val="heading 3"/>
    <w:basedOn w:val="1"/>
    <w:next w:val="1"/>
    <w:link w:val="142"/>
    <w:unhideWhenUsed/>
    <w:qFormat/>
    <w:uiPriority w:val="9"/>
    <w:pPr>
      <w:keepNext/>
      <w:keepLines/>
      <w:spacing w:before="200" w:after="0"/>
      <w:outlineLvl w:val="2"/>
    </w:pPr>
    <w:rPr>
      <w:rFonts w:ascii="Calibri" w:hAnsi="Calibri" w:eastAsia="MS Gothic" w:cs="Times New Roman"/>
      <w:b/>
      <w:bCs/>
      <w:color w:val="4F81BD"/>
    </w:rPr>
  </w:style>
  <w:style w:type="paragraph" w:styleId="5">
    <w:name w:val="heading 4"/>
    <w:basedOn w:val="1"/>
    <w:next w:val="1"/>
    <w:link w:val="152"/>
    <w:semiHidden/>
    <w:unhideWhenUsed/>
    <w:qFormat/>
    <w:uiPriority w:val="9"/>
    <w:pPr>
      <w:keepNext/>
      <w:keepLines/>
      <w:spacing w:before="200" w:after="0"/>
      <w:outlineLvl w:val="3"/>
    </w:pPr>
    <w:rPr>
      <w:rFonts w:ascii="Calibri" w:hAnsi="Calibri" w:eastAsia="MS Gothic" w:cs="Times New Roman"/>
      <w:b/>
      <w:bCs/>
      <w:i/>
      <w:iCs/>
      <w:color w:val="4F81BD"/>
    </w:rPr>
  </w:style>
  <w:style w:type="paragraph" w:styleId="6">
    <w:name w:val="heading 5"/>
    <w:basedOn w:val="1"/>
    <w:next w:val="1"/>
    <w:link w:val="153"/>
    <w:semiHidden/>
    <w:unhideWhenUsed/>
    <w:qFormat/>
    <w:uiPriority w:val="9"/>
    <w:pPr>
      <w:keepNext/>
      <w:keepLines/>
      <w:spacing w:before="200" w:after="0"/>
      <w:outlineLvl w:val="4"/>
    </w:pPr>
    <w:rPr>
      <w:rFonts w:ascii="Calibri" w:hAnsi="Calibri" w:eastAsia="MS Gothic" w:cs="Times New Roman"/>
      <w:color w:val="243F60"/>
    </w:rPr>
  </w:style>
  <w:style w:type="paragraph" w:styleId="7">
    <w:name w:val="heading 6"/>
    <w:basedOn w:val="1"/>
    <w:next w:val="1"/>
    <w:link w:val="154"/>
    <w:semiHidden/>
    <w:unhideWhenUsed/>
    <w:qFormat/>
    <w:uiPriority w:val="9"/>
    <w:pPr>
      <w:keepNext/>
      <w:keepLines/>
      <w:spacing w:before="200" w:after="0"/>
      <w:outlineLvl w:val="5"/>
    </w:pPr>
    <w:rPr>
      <w:rFonts w:ascii="Calibri" w:hAnsi="Calibri" w:eastAsia="MS Gothic" w:cs="Times New Roman"/>
      <w:i/>
      <w:iCs/>
      <w:color w:val="243F60"/>
    </w:rPr>
  </w:style>
  <w:style w:type="paragraph" w:styleId="8">
    <w:name w:val="heading 7"/>
    <w:basedOn w:val="1"/>
    <w:next w:val="1"/>
    <w:link w:val="155"/>
    <w:semiHidden/>
    <w:unhideWhenUsed/>
    <w:qFormat/>
    <w:uiPriority w:val="9"/>
    <w:pPr>
      <w:keepNext/>
      <w:keepLines/>
      <w:spacing w:before="200" w:after="0"/>
      <w:outlineLvl w:val="6"/>
    </w:pPr>
    <w:rPr>
      <w:rFonts w:ascii="Calibri" w:hAnsi="Calibri" w:eastAsia="MS Gothic" w:cs="Times New Roman"/>
      <w:i/>
      <w:iCs/>
      <w:color w:val="404040"/>
    </w:rPr>
  </w:style>
  <w:style w:type="paragraph" w:styleId="9">
    <w:name w:val="heading 8"/>
    <w:basedOn w:val="1"/>
    <w:next w:val="1"/>
    <w:link w:val="156"/>
    <w:semiHidden/>
    <w:unhideWhenUsed/>
    <w:qFormat/>
    <w:uiPriority w:val="9"/>
    <w:pPr>
      <w:keepNext/>
      <w:keepLines/>
      <w:spacing w:before="200" w:after="0"/>
      <w:outlineLvl w:val="7"/>
    </w:pPr>
    <w:rPr>
      <w:rFonts w:ascii="Calibri" w:hAnsi="Calibri" w:eastAsia="MS Gothic" w:cs="Times New Roman"/>
      <w:color w:val="4F81BD"/>
      <w:sz w:val="20"/>
      <w:szCs w:val="20"/>
    </w:rPr>
  </w:style>
  <w:style w:type="paragraph" w:styleId="10">
    <w:name w:val="heading 9"/>
    <w:basedOn w:val="1"/>
    <w:next w:val="1"/>
    <w:link w:val="157"/>
    <w:semiHidden/>
    <w:unhideWhenUsed/>
    <w:qFormat/>
    <w:uiPriority w:val="9"/>
    <w:pPr>
      <w:keepNext/>
      <w:keepLines/>
      <w:spacing w:before="200" w:after="0"/>
      <w:outlineLvl w:val="8"/>
    </w:pPr>
    <w:rPr>
      <w:rFonts w:ascii="Calibri" w:hAnsi="Calibri" w:eastAsia="MS Gothic" w:cs="Times New Roman"/>
      <w:i/>
      <w:iCs/>
      <w:color w:val="404040"/>
      <w:sz w:val="20"/>
      <w:szCs w:val="20"/>
    </w:rPr>
  </w:style>
  <w:style w:type="character" w:default="1" w:styleId="11">
    <w:name w:val="Default Paragraph Font"/>
    <w:unhideWhenUsed/>
    <w:uiPriority w:val="1"/>
  </w:style>
  <w:style w:type="table" w:default="1" w:styleId="12">
    <w:name w:val="Normal Table"/>
    <w:semiHidden/>
    <w:unhideWhenUsed/>
    <w:uiPriority w:val="99"/>
    <w:tblPr>
      <w:tblStyle w:val="12"/>
      <w:tblCellMar>
        <w:top w:w="0" w:type="dxa"/>
        <w:left w:w="108" w:type="dxa"/>
        <w:bottom w:w="0" w:type="dxa"/>
        <w:right w:w="108" w:type="dxa"/>
      </w:tblCellMar>
    </w:tblPr>
    <w:trPr>
      <w:wBefore w:w="0" w:type="dxa"/>
    </w:trPr>
  </w:style>
  <w:style w:type="paragraph" w:styleId="13">
    <w:name w:val="Body Text"/>
    <w:basedOn w:val="1"/>
    <w:link w:val="146"/>
    <w:unhideWhenUsed/>
    <w:uiPriority w:val="99"/>
    <w:pPr>
      <w:spacing w:after="120"/>
    </w:pPr>
  </w:style>
  <w:style w:type="paragraph" w:styleId="14">
    <w:name w:val="Body Text 2"/>
    <w:basedOn w:val="1"/>
    <w:link w:val="147"/>
    <w:unhideWhenUsed/>
    <w:uiPriority w:val="99"/>
    <w:pPr>
      <w:spacing w:after="120" w:line="480" w:lineRule="auto"/>
    </w:pPr>
  </w:style>
  <w:style w:type="paragraph" w:styleId="15">
    <w:name w:val="Body Text 3"/>
    <w:basedOn w:val="1"/>
    <w:link w:val="148"/>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sz w:val="18"/>
      <w:szCs w:val="18"/>
    </w:rPr>
  </w:style>
  <w:style w:type="character" w:styleId="17">
    <w:name w:val="Emphasis"/>
    <w:qFormat/>
    <w:uiPriority w:val="0"/>
    <w:rPr>
      <w:i/>
      <w:iCs/>
    </w:rPr>
  </w:style>
  <w:style w:type="paragraph" w:styleId="18">
    <w:name w:val="footer"/>
    <w:basedOn w:val="1"/>
    <w:link w:val="138"/>
    <w:unhideWhenUsed/>
    <w:uiPriority w:val="99"/>
    <w:pPr>
      <w:tabs>
        <w:tab w:val="center" w:pos="4680"/>
        <w:tab w:val="right" w:pos="9360"/>
      </w:tabs>
      <w:spacing w:after="0" w:line="240" w:lineRule="auto"/>
    </w:pPr>
  </w:style>
  <w:style w:type="paragraph" w:styleId="19">
    <w:name w:val="header"/>
    <w:basedOn w:val="1"/>
    <w:link w:val="137"/>
    <w:unhideWhenUsed/>
    <w:uiPriority w:val="99"/>
    <w:pPr>
      <w:tabs>
        <w:tab w:val="center" w:pos="4680"/>
        <w:tab w:val="right" w:pos="9360"/>
      </w:tabs>
      <w:spacing w:after="0" w:line="240" w:lineRule="auto"/>
    </w:pPr>
  </w:style>
  <w:style w:type="character" w:styleId="20">
    <w:name w:val="Hyperlink"/>
    <w:basedOn w:val="11"/>
    <w:semiHidden/>
    <w:unhideWhenUsed/>
    <w:uiPriority w:val="99"/>
    <w:rPr>
      <w:color w:val="0000FF"/>
      <w:u w:val="single"/>
    </w:rPr>
  </w:style>
  <w:style w:type="paragraph" w:styleId="21">
    <w:name w:val="List"/>
    <w:basedOn w:val="1"/>
    <w:unhideWhenUsed/>
    <w:uiPriority w:val="99"/>
    <w:pPr>
      <w:ind w:left="360" w:hanging="360"/>
      <w:contextualSpacing/>
    </w:pPr>
  </w:style>
  <w:style w:type="paragraph" w:styleId="22">
    <w:name w:val="List 2"/>
    <w:basedOn w:val="1"/>
    <w:unhideWhenUsed/>
    <w:uiPriority w:val="99"/>
    <w:pPr>
      <w:ind w:left="720" w:hanging="360"/>
      <w:contextualSpacing/>
    </w:pPr>
  </w:style>
  <w:style w:type="paragraph" w:styleId="23">
    <w:name w:val="List 3"/>
    <w:basedOn w:val="1"/>
    <w:unhideWhenUsed/>
    <w:uiPriority w:val="99"/>
    <w:pPr>
      <w:ind w:left="1080" w:hanging="360"/>
      <w:contextualSpacing/>
    </w:pPr>
  </w:style>
  <w:style w:type="paragraph" w:styleId="24">
    <w:name w:val="List Bullet"/>
    <w:basedOn w:val="1"/>
    <w:unhideWhenUsed/>
    <w:uiPriority w:val="99"/>
    <w:pPr>
      <w:numPr>
        <w:ilvl w:val="0"/>
        <w:numId w:val="1"/>
      </w:numPr>
      <w:contextualSpacing/>
    </w:pPr>
  </w:style>
  <w:style w:type="paragraph" w:styleId="25">
    <w:name w:val="List Bullet 2"/>
    <w:basedOn w:val="1"/>
    <w:unhideWhenUsed/>
    <w:uiPriority w:val="99"/>
    <w:pPr>
      <w:numPr>
        <w:ilvl w:val="0"/>
        <w:numId w:val="2"/>
      </w:numPr>
      <w:contextualSpacing/>
    </w:pPr>
  </w:style>
  <w:style w:type="paragraph" w:styleId="26">
    <w:name w:val="List Bullet 3"/>
    <w:basedOn w:val="1"/>
    <w:unhideWhenUsed/>
    <w:uiPriority w:val="99"/>
    <w:pPr>
      <w:numPr>
        <w:ilvl w:val="0"/>
        <w:numId w:val="3"/>
      </w:numPr>
      <w:contextualSpacing/>
    </w:pPr>
  </w:style>
  <w:style w:type="paragraph" w:styleId="27">
    <w:name w:val="List Continue"/>
    <w:basedOn w:val="1"/>
    <w:unhideWhenUsed/>
    <w:uiPriority w:val="99"/>
    <w:pPr>
      <w:spacing w:after="120"/>
      <w:ind w:left="360"/>
      <w:contextualSpacing/>
    </w:pPr>
  </w:style>
  <w:style w:type="paragraph" w:styleId="28">
    <w:name w:val="List Continue 2"/>
    <w:basedOn w:val="1"/>
    <w:unhideWhenUsed/>
    <w:uiPriority w:val="99"/>
    <w:pPr>
      <w:spacing w:after="120"/>
      <w:ind w:left="720"/>
      <w:contextualSpacing/>
    </w:pPr>
  </w:style>
  <w:style w:type="paragraph" w:styleId="29">
    <w:name w:val="List Continue 3"/>
    <w:basedOn w:val="1"/>
    <w:unhideWhenUsed/>
    <w:uiPriority w:val="99"/>
    <w:pPr>
      <w:spacing w:after="120"/>
      <w:ind w:left="1080"/>
      <w:contextualSpacing/>
    </w:pPr>
  </w:style>
  <w:style w:type="paragraph" w:styleId="30">
    <w:name w:val="List Number"/>
    <w:basedOn w:val="1"/>
    <w:unhideWhenUsed/>
    <w:uiPriority w:val="99"/>
    <w:pPr>
      <w:numPr>
        <w:ilvl w:val="0"/>
        <w:numId w:val="4"/>
      </w:numPr>
      <w:contextualSpacing/>
    </w:pPr>
  </w:style>
  <w:style w:type="paragraph" w:styleId="31">
    <w:name w:val="List Number 2"/>
    <w:basedOn w:val="1"/>
    <w:unhideWhenUsed/>
    <w:uiPriority w:val="99"/>
    <w:pPr>
      <w:numPr>
        <w:ilvl w:val="0"/>
        <w:numId w:val="5"/>
      </w:numPr>
      <w:contextualSpacing/>
    </w:pPr>
  </w:style>
  <w:style w:type="paragraph" w:styleId="32">
    <w:name w:val="List Number 3"/>
    <w:basedOn w:val="1"/>
    <w:unhideWhenUsed/>
    <w:uiPriority w:val="99"/>
    <w:pPr>
      <w:numPr>
        <w:ilvl w:val="0"/>
        <w:numId w:val="6"/>
      </w:numPr>
      <w:contextualSpacing/>
    </w:pPr>
  </w:style>
  <w:style w:type="paragraph" w:styleId="33">
    <w:name w:val="macro"/>
    <w:link w:val="149"/>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bidi="ar-SA"/>
    </w:rPr>
  </w:style>
  <w:style w:type="paragraph" w:styleId="34">
    <w:name w:val="Normal (Web)"/>
    <w:uiPriority w:val="0"/>
    <w:pPr>
      <w:spacing w:before="100" w:beforeAutospacing="1" w:after="100" w:afterAutospacing="1"/>
    </w:pPr>
    <w:rPr>
      <w:rFonts w:ascii="Times New Roman" w:hAnsi="Times New Roman" w:eastAsia="SimSun"/>
      <w:sz w:val="24"/>
      <w:szCs w:val="24"/>
      <w:lang w:val="en-US" w:eastAsia="zh-CN" w:bidi="ar-SA"/>
    </w:rPr>
  </w:style>
  <w:style w:type="character" w:styleId="35">
    <w:name w:val="Strong"/>
    <w:qFormat/>
    <w:uiPriority w:val="0"/>
    <w:rPr>
      <w:b/>
      <w:bCs/>
    </w:rPr>
  </w:style>
  <w:style w:type="paragraph" w:styleId="36">
    <w:name w:val="Subtitle"/>
    <w:basedOn w:val="1"/>
    <w:next w:val="1"/>
    <w:link w:val="144"/>
    <w:qFormat/>
    <w:uiPriority w:val="11"/>
    <w:rPr>
      <w:rFonts w:ascii="Calibri" w:hAnsi="Calibri" w:eastAsia="MS Gothic" w:cs="Times New Roman"/>
      <w:i/>
      <w:iCs/>
      <w:color w:val="4F81BD"/>
      <w:spacing w:val="15"/>
      <w:sz w:val="24"/>
      <w:szCs w:val="24"/>
    </w:rPr>
  </w:style>
  <w:style w:type="table" w:styleId="37">
    <w:name w:val="Table Grid"/>
    <w:basedOn w:val="12"/>
    <w:uiPriority w:val="59"/>
    <w:pPr>
      <w:spacing w:after="0" w:line="240" w:lineRule="auto"/>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8">
    <w:name w:val="Title"/>
    <w:basedOn w:val="1"/>
    <w:next w:val="1"/>
    <w:link w:val="143"/>
    <w:qFormat/>
    <w:uiPriority w:val="10"/>
    <w:pPr>
      <w:pBdr>
        <w:bottom w:val="single" w:color="4F81BD" w:sz="8" w:space="4"/>
      </w:pBdr>
      <w:spacing w:after="300" w:line="240" w:lineRule="auto"/>
      <w:contextualSpacing/>
    </w:pPr>
    <w:rPr>
      <w:rFonts w:ascii="Calibri" w:hAnsi="Calibri" w:eastAsia="MS Gothic" w:cs="Times New Roman"/>
      <w:color w:val="17365D"/>
      <w:spacing w:val="5"/>
      <w:kern w:val="28"/>
      <w:sz w:val="52"/>
      <w:szCs w:val="52"/>
    </w:rPr>
  </w:style>
  <w:style w:type="table" w:styleId="39">
    <w:name w:val="Light Shading"/>
    <w:basedOn w:val="12"/>
    <w:uiPriority w:val="60"/>
    <w:pPr>
      <w:spacing w:after="0" w:line="240" w:lineRule="auto"/>
    </w:pPr>
    <w:rPr>
      <w:color w:val="000000"/>
    </w:rPr>
    <w:tblPr>
      <w:tblStyle w:val="12"/>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blStyle w:val="12"/>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C0C0C0"/>
      </w:tcPr>
    </w:tblStylePr>
    <w:tblStylePr w:type="band1Horz">
      <w:tblPr>
        <w:tblStyle w:val="12"/>
      </w:tblPr>
      <w:tcPr>
        <w:tcBorders>
          <w:bottom w:val="nil"/>
          <w:right w:val="nil"/>
          <w:insideH w:val="nil"/>
          <w:insideV w:val="nil"/>
        </w:tcBorders>
        <w:shd w:val="clear" w:color="auto" w:fill="C0C0C0"/>
      </w:tcPr>
    </w:tblStylePr>
  </w:style>
  <w:style w:type="table" w:styleId="40">
    <w:name w:val="Light Shading Accent 1"/>
    <w:basedOn w:val="12"/>
    <w:uiPriority w:val="60"/>
    <w:pPr>
      <w:spacing w:after="0" w:line="240" w:lineRule="auto"/>
    </w:pPr>
    <w:rPr>
      <w:color w:val="365F91"/>
    </w:rPr>
    <w:tblPr>
      <w:tblStyle w:val="12"/>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blStyle w:val="12"/>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D3DFEE"/>
      </w:tcPr>
    </w:tblStylePr>
    <w:tblStylePr w:type="band1Horz">
      <w:tblPr>
        <w:tblStyle w:val="12"/>
      </w:tblPr>
      <w:tcPr>
        <w:tcBorders>
          <w:bottom w:val="nil"/>
          <w:right w:val="nil"/>
          <w:insideH w:val="nil"/>
          <w:insideV w:val="nil"/>
        </w:tcBorders>
        <w:shd w:val="clear" w:color="auto" w:fill="D3DFEE"/>
      </w:tcPr>
    </w:tblStylePr>
  </w:style>
  <w:style w:type="table" w:styleId="41">
    <w:name w:val="Light Shading Accent 2"/>
    <w:basedOn w:val="12"/>
    <w:uiPriority w:val="60"/>
    <w:pPr>
      <w:spacing w:after="0" w:line="240" w:lineRule="auto"/>
    </w:pPr>
    <w:rPr>
      <w:color w:val="943634"/>
    </w:rPr>
    <w:tblPr>
      <w:tblStyle w:val="12"/>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blStyle w:val="12"/>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EFD3D2"/>
      </w:tcPr>
    </w:tblStylePr>
    <w:tblStylePr w:type="band1Horz">
      <w:tblPr>
        <w:tblStyle w:val="12"/>
      </w:tblPr>
      <w:tcPr>
        <w:tcBorders>
          <w:bottom w:val="nil"/>
          <w:right w:val="nil"/>
          <w:insideH w:val="nil"/>
          <w:insideV w:val="nil"/>
        </w:tcBorders>
        <w:shd w:val="clear" w:color="auto" w:fill="EFD3D2"/>
      </w:tcPr>
    </w:tblStylePr>
  </w:style>
  <w:style w:type="table" w:styleId="42">
    <w:name w:val="Light Shading Accent 3"/>
    <w:basedOn w:val="12"/>
    <w:uiPriority w:val="60"/>
    <w:pPr>
      <w:spacing w:after="0" w:line="240" w:lineRule="auto"/>
    </w:pPr>
    <w:rPr>
      <w:color w:val="76923C"/>
    </w:rPr>
    <w:tblPr>
      <w:tblStyle w:val="12"/>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blStyle w:val="12"/>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E6EED5"/>
      </w:tcPr>
    </w:tblStylePr>
    <w:tblStylePr w:type="band1Horz">
      <w:tblPr>
        <w:tblStyle w:val="12"/>
      </w:tblPr>
      <w:tcPr>
        <w:tcBorders>
          <w:bottom w:val="nil"/>
          <w:right w:val="nil"/>
          <w:insideH w:val="nil"/>
          <w:insideV w:val="nil"/>
        </w:tcBorders>
        <w:shd w:val="clear" w:color="auto" w:fill="E6EED5"/>
      </w:tcPr>
    </w:tblStylePr>
  </w:style>
  <w:style w:type="table" w:styleId="43">
    <w:name w:val="Light Shading Accent 4"/>
    <w:basedOn w:val="12"/>
    <w:uiPriority w:val="60"/>
    <w:pPr>
      <w:spacing w:after="0" w:line="240" w:lineRule="auto"/>
    </w:pPr>
    <w:rPr>
      <w:color w:val="5F497A"/>
    </w:rPr>
    <w:tblPr>
      <w:tblStyle w:val="12"/>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blStyle w:val="12"/>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DFD8E8"/>
      </w:tcPr>
    </w:tblStylePr>
    <w:tblStylePr w:type="band1Horz">
      <w:tblPr>
        <w:tblStyle w:val="12"/>
      </w:tblPr>
      <w:tcPr>
        <w:tcBorders>
          <w:bottom w:val="nil"/>
          <w:right w:val="nil"/>
          <w:insideH w:val="nil"/>
          <w:insideV w:val="nil"/>
        </w:tcBorders>
        <w:shd w:val="clear" w:color="auto" w:fill="DFD8E8"/>
      </w:tcPr>
    </w:tblStylePr>
  </w:style>
  <w:style w:type="table" w:styleId="44">
    <w:name w:val="Light Shading Accent 5"/>
    <w:basedOn w:val="12"/>
    <w:uiPriority w:val="60"/>
    <w:pPr>
      <w:spacing w:after="0" w:line="240" w:lineRule="auto"/>
    </w:pPr>
    <w:rPr>
      <w:color w:val="31849B"/>
    </w:rPr>
    <w:tblPr>
      <w:tblStyle w:val="12"/>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blStyle w:val="12"/>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D2EAF1"/>
      </w:tcPr>
    </w:tblStylePr>
    <w:tblStylePr w:type="band1Horz">
      <w:tblPr>
        <w:tblStyle w:val="12"/>
      </w:tblPr>
      <w:tcPr>
        <w:tcBorders>
          <w:bottom w:val="nil"/>
          <w:right w:val="nil"/>
          <w:insideH w:val="nil"/>
          <w:insideV w:val="nil"/>
        </w:tcBorders>
        <w:shd w:val="clear" w:color="auto" w:fill="D2EAF1"/>
      </w:tcPr>
    </w:tblStylePr>
  </w:style>
  <w:style w:type="table" w:styleId="45">
    <w:name w:val="Light Shading Accent 6"/>
    <w:basedOn w:val="12"/>
    <w:uiPriority w:val="60"/>
    <w:pPr>
      <w:spacing w:after="0" w:line="240" w:lineRule="auto"/>
    </w:pPr>
    <w:rPr>
      <w:color w:val="E36C0A"/>
    </w:rPr>
    <w:tblPr>
      <w:tblStyle w:val="12"/>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blStyle w:val="12"/>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FDE4D0"/>
      </w:tcPr>
    </w:tblStylePr>
    <w:tblStylePr w:type="band1Horz">
      <w:tblPr>
        <w:tblStyle w:val="12"/>
      </w:tblPr>
      <w:tcPr>
        <w:tcBorders>
          <w:bottom w:val="nil"/>
          <w:right w:val="nil"/>
          <w:insideH w:val="nil"/>
          <w:insideV w:val="nil"/>
        </w:tcBorders>
        <w:shd w:val="clear" w:color="auto" w:fill="FDE4D0"/>
      </w:tcPr>
    </w:tblStylePr>
  </w:style>
  <w:style w:type="table" w:styleId="46">
    <w:name w:val="Light List"/>
    <w:basedOn w:val="12"/>
    <w:uiPriority w:val="61"/>
    <w:pPr>
      <w:spacing w:after="0" w:line="240" w:lineRule="auto"/>
    </w:pPr>
    <w:tblPr>
      <w:tblStyle w:val="12"/>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blStyle w:val="12"/>
      </w:tblPr>
      <w:tcPr>
        <w:shd w:val="clear" w:color="auto" w:fill="000000"/>
      </w:tcPr>
    </w:tblStylePr>
    <w:tblStylePr w:type="lastRow">
      <w:pPr>
        <w:spacing w:before="0" w:after="0" w:line="240" w:lineRule="auto"/>
      </w:pPr>
      <w:rPr>
        <w:b/>
        <w:bCs/>
      </w:rPr>
      <w:tblPr>
        <w:tblStyle w:val="12"/>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blStyle w:val="12"/>
      </w:tblPr>
      <w:tcPr>
        <w:tcBorders>
          <w:top w:val="single" w:color="000000" w:sz="8" w:space="0"/>
          <w:left w:val="single" w:color="000000" w:sz="8" w:space="0"/>
          <w:bottom w:val="single" w:color="000000" w:sz="8" w:space="0"/>
          <w:right w:val="single" w:color="000000" w:sz="8" w:space="0"/>
        </w:tcBorders>
      </w:tcPr>
    </w:tblStylePr>
    <w:tblStylePr w:type="band1Horz">
      <w:tblPr>
        <w:tblStyle w:val="12"/>
      </w:tblPr>
      <w:tcPr>
        <w:tcBorders>
          <w:top w:val="single" w:color="000000" w:sz="8" w:space="0"/>
          <w:left w:val="single" w:color="000000" w:sz="8" w:space="0"/>
          <w:bottom w:val="single" w:color="000000" w:sz="8" w:space="0"/>
          <w:right w:val="single" w:color="000000" w:sz="8" w:space="0"/>
        </w:tcBorders>
      </w:tcPr>
    </w:tblStylePr>
  </w:style>
  <w:style w:type="table" w:styleId="47">
    <w:name w:val="Light List Accent 1"/>
    <w:basedOn w:val="12"/>
    <w:uiPriority w:val="61"/>
    <w:pPr>
      <w:spacing w:after="0" w:line="240" w:lineRule="auto"/>
    </w:pPr>
    <w:tblPr>
      <w:tblStyle w:val="12"/>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blStyle w:val="12"/>
      </w:tblPr>
      <w:tcPr>
        <w:shd w:val="clear" w:color="auto" w:fill="4F81BD"/>
      </w:tcPr>
    </w:tblStylePr>
    <w:tblStylePr w:type="lastRow">
      <w:pPr>
        <w:spacing w:before="0" w:after="0" w:line="240" w:lineRule="auto"/>
      </w:pPr>
      <w:rPr>
        <w:b/>
        <w:bCs/>
      </w:rPr>
      <w:tblPr>
        <w:tblStyle w:val="12"/>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blStyle w:val="12"/>
      </w:tblPr>
      <w:tcPr>
        <w:tcBorders>
          <w:top w:val="single" w:color="4F81BD" w:sz="8" w:space="0"/>
          <w:left w:val="single" w:color="4F81BD" w:sz="8" w:space="0"/>
          <w:bottom w:val="single" w:color="4F81BD" w:sz="8" w:space="0"/>
          <w:right w:val="single" w:color="4F81BD" w:sz="8" w:space="0"/>
        </w:tcBorders>
      </w:tcPr>
    </w:tblStylePr>
    <w:tblStylePr w:type="band1Horz">
      <w:tblPr>
        <w:tblStyle w:val="12"/>
      </w:tblPr>
      <w:tcPr>
        <w:tcBorders>
          <w:top w:val="single" w:color="4F81BD" w:sz="8" w:space="0"/>
          <w:left w:val="single" w:color="4F81BD" w:sz="8" w:space="0"/>
          <w:bottom w:val="single" w:color="4F81BD" w:sz="8" w:space="0"/>
          <w:right w:val="single" w:color="4F81BD" w:sz="8" w:space="0"/>
        </w:tcBorders>
      </w:tcPr>
    </w:tblStylePr>
  </w:style>
  <w:style w:type="table" w:styleId="48">
    <w:name w:val="Light List Accent 2"/>
    <w:basedOn w:val="12"/>
    <w:uiPriority w:val="61"/>
    <w:pPr>
      <w:spacing w:after="0" w:line="240" w:lineRule="auto"/>
    </w:pPr>
    <w:tblPr>
      <w:tblStyle w:val="12"/>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blStyle w:val="12"/>
      </w:tblPr>
      <w:tcPr>
        <w:shd w:val="clear" w:color="auto" w:fill="C0504D"/>
      </w:tcPr>
    </w:tblStylePr>
    <w:tblStylePr w:type="lastRow">
      <w:pPr>
        <w:spacing w:before="0" w:after="0" w:line="240" w:lineRule="auto"/>
      </w:pPr>
      <w:rPr>
        <w:b/>
        <w:bCs/>
      </w:rPr>
      <w:tblPr>
        <w:tblStyle w:val="12"/>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blStyle w:val="12"/>
      </w:tblPr>
      <w:tcPr>
        <w:tcBorders>
          <w:top w:val="single" w:color="C0504D" w:sz="8" w:space="0"/>
          <w:left w:val="single" w:color="C0504D" w:sz="8" w:space="0"/>
          <w:bottom w:val="single" w:color="C0504D" w:sz="8" w:space="0"/>
          <w:right w:val="single" w:color="C0504D" w:sz="8" w:space="0"/>
        </w:tcBorders>
      </w:tcPr>
    </w:tblStylePr>
    <w:tblStylePr w:type="band1Horz">
      <w:tblPr>
        <w:tblStyle w:val="12"/>
      </w:tblPr>
      <w:tcPr>
        <w:tcBorders>
          <w:top w:val="single" w:color="C0504D" w:sz="8" w:space="0"/>
          <w:left w:val="single" w:color="C0504D" w:sz="8" w:space="0"/>
          <w:bottom w:val="single" w:color="C0504D" w:sz="8" w:space="0"/>
          <w:right w:val="single" w:color="C0504D" w:sz="8" w:space="0"/>
        </w:tcBorders>
      </w:tcPr>
    </w:tblStylePr>
  </w:style>
  <w:style w:type="table" w:styleId="49">
    <w:name w:val="Light List Accent 3"/>
    <w:basedOn w:val="12"/>
    <w:uiPriority w:val="61"/>
    <w:pPr>
      <w:spacing w:after="0" w:line="240" w:lineRule="auto"/>
    </w:pPr>
    <w:tblPr>
      <w:tblStyle w:val="12"/>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blStyle w:val="12"/>
      </w:tblPr>
      <w:tcPr>
        <w:shd w:val="clear" w:color="auto" w:fill="9BBB59"/>
      </w:tcPr>
    </w:tblStylePr>
    <w:tblStylePr w:type="lastRow">
      <w:pPr>
        <w:spacing w:before="0" w:after="0" w:line="240" w:lineRule="auto"/>
      </w:pPr>
      <w:rPr>
        <w:b/>
        <w:bCs/>
      </w:rPr>
      <w:tblPr>
        <w:tblStyle w:val="12"/>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blStyle w:val="12"/>
      </w:tblPr>
      <w:tcPr>
        <w:tcBorders>
          <w:top w:val="single" w:color="9BBB59" w:sz="8" w:space="0"/>
          <w:left w:val="single" w:color="9BBB59" w:sz="8" w:space="0"/>
          <w:bottom w:val="single" w:color="9BBB59" w:sz="8" w:space="0"/>
          <w:right w:val="single" w:color="9BBB59" w:sz="8" w:space="0"/>
        </w:tcBorders>
      </w:tcPr>
    </w:tblStylePr>
    <w:tblStylePr w:type="band1Horz">
      <w:tblPr>
        <w:tblStyle w:val="12"/>
      </w:tblPr>
      <w:tcPr>
        <w:tcBorders>
          <w:top w:val="single" w:color="9BBB59" w:sz="8" w:space="0"/>
          <w:left w:val="single" w:color="9BBB59" w:sz="8" w:space="0"/>
          <w:bottom w:val="single" w:color="9BBB59" w:sz="8" w:space="0"/>
          <w:right w:val="single" w:color="9BBB59" w:sz="8" w:space="0"/>
        </w:tcBorders>
      </w:tcPr>
    </w:tblStylePr>
  </w:style>
  <w:style w:type="table" w:styleId="50">
    <w:name w:val="Light List Accent 4"/>
    <w:basedOn w:val="12"/>
    <w:uiPriority w:val="61"/>
    <w:pPr>
      <w:spacing w:after="0" w:line="240" w:lineRule="auto"/>
    </w:pPr>
    <w:tblPr>
      <w:tblStyle w:val="12"/>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blStyle w:val="12"/>
      </w:tblPr>
      <w:tcPr>
        <w:shd w:val="clear" w:color="auto" w:fill="8064A2"/>
      </w:tcPr>
    </w:tblStylePr>
    <w:tblStylePr w:type="lastRow">
      <w:pPr>
        <w:spacing w:before="0" w:after="0" w:line="240" w:lineRule="auto"/>
      </w:pPr>
      <w:rPr>
        <w:b/>
        <w:bCs/>
      </w:rPr>
      <w:tblPr>
        <w:tblStyle w:val="12"/>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blStyle w:val="12"/>
      </w:tblPr>
      <w:tcPr>
        <w:tcBorders>
          <w:top w:val="single" w:color="8064A2" w:sz="8" w:space="0"/>
          <w:left w:val="single" w:color="8064A2" w:sz="8" w:space="0"/>
          <w:bottom w:val="single" w:color="8064A2" w:sz="8" w:space="0"/>
          <w:right w:val="single" w:color="8064A2" w:sz="8" w:space="0"/>
        </w:tcBorders>
      </w:tcPr>
    </w:tblStylePr>
    <w:tblStylePr w:type="band1Horz">
      <w:tblPr>
        <w:tblStyle w:val="12"/>
      </w:tblPr>
      <w:tcPr>
        <w:tcBorders>
          <w:top w:val="single" w:color="8064A2" w:sz="8" w:space="0"/>
          <w:left w:val="single" w:color="8064A2" w:sz="8" w:space="0"/>
          <w:bottom w:val="single" w:color="8064A2" w:sz="8" w:space="0"/>
          <w:right w:val="single" w:color="8064A2" w:sz="8" w:space="0"/>
        </w:tcBorders>
      </w:tcPr>
    </w:tblStylePr>
  </w:style>
  <w:style w:type="table" w:styleId="51">
    <w:name w:val="Light List Accent 5"/>
    <w:basedOn w:val="12"/>
    <w:uiPriority w:val="61"/>
    <w:pPr>
      <w:spacing w:after="0" w:line="240" w:lineRule="auto"/>
    </w:pPr>
    <w:tblPr>
      <w:tblStyle w:val="12"/>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blStyle w:val="12"/>
      </w:tblPr>
      <w:tcPr>
        <w:shd w:val="clear" w:color="auto" w:fill="4BACC6"/>
      </w:tcPr>
    </w:tblStylePr>
    <w:tblStylePr w:type="lastRow">
      <w:pPr>
        <w:spacing w:before="0" w:after="0" w:line="240" w:lineRule="auto"/>
      </w:pPr>
      <w:rPr>
        <w:b/>
        <w:bCs/>
      </w:rPr>
      <w:tblPr>
        <w:tblStyle w:val="12"/>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blStyle w:val="12"/>
      </w:tblPr>
      <w:tcPr>
        <w:tcBorders>
          <w:top w:val="single" w:color="4BACC6" w:sz="8" w:space="0"/>
          <w:left w:val="single" w:color="4BACC6" w:sz="8" w:space="0"/>
          <w:bottom w:val="single" w:color="4BACC6" w:sz="8" w:space="0"/>
          <w:right w:val="single" w:color="4BACC6" w:sz="8" w:space="0"/>
        </w:tcBorders>
      </w:tcPr>
    </w:tblStylePr>
    <w:tblStylePr w:type="band1Horz">
      <w:tblPr>
        <w:tblStyle w:val="12"/>
      </w:tblPr>
      <w:tcPr>
        <w:tcBorders>
          <w:top w:val="single" w:color="4BACC6" w:sz="8" w:space="0"/>
          <w:left w:val="single" w:color="4BACC6" w:sz="8" w:space="0"/>
          <w:bottom w:val="single" w:color="4BACC6" w:sz="8" w:space="0"/>
          <w:right w:val="single" w:color="4BACC6" w:sz="8" w:space="0"/>
        </w:tcBorders>
      </w:tcPr>
    </w:tblStylePr>
  </w:style>
  <w:style w:type="table" w:styleId="52">
    <w:name w:val="Light List Accent 6"/>
    <w:basedOn w:val="12"/>
    <w:uiPriority w:val="61"/>
    <w:pPr>
      <w:spacing w:after="0" w:line="240" w:lineRule="auto"/>
    </w:pPr>
    <w:tblPr>
      <w:tblStyle w:val="12"/>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blStyle w:val="12"/>
      </w:tblPr>
      <w:tcPr>
        <w:shd w:val="clear" w:color="auto" w:fill="F79646"/>
      </w:tcPr>
    </w:tblStylePr>
    <w:tblStylePr w:type="lastRow">
      <w:pPr>
        <w:spacing w:before="0" w:after="0" w:line="240" w:lineRule="auto"/>
      </w:pPr>
      <w:rPr>
        <w:b/>
        <w:bCs/>
      </w:rPr>
      <w:tblPr>
        <w:tblStyle w:val="12"/>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blStyle w:val="12"/>
      </w:tblPr>
      <w:tcPr>
        <w:tcBorders>
          <w:top w:val="single" w:color="F79646" w:sz="8" w:space="0"/>
          <w:left w:val="single" w:color="F79646" w:sz="8" w:space="0"/>
          <w:bottom w:val="single" w:color="F79646" w:sz="8" w:space="0"/>
          <w:right w:val="single" w:color="F79646" w:sz="8" w:space="0"/>
        </w:tcBorders>
      </w:tcPr>
    </w:tblStylePr>
    <w:tblStylePr w:type="band1Horz">
      <w:tblPr>
        <w:tblStyle w:val="12"/>
      </w:tblPr>
      <w:tcPr>
        <w:tcBorders>
          <w:top w:val="single" w:color="F79646" w:sz="8" w:space="0"/>
          <w:left w:val="single" w:color="F79646" w:sz="8" w:space="0"/>
          <w:bottom w:val="single" w:color="F79646" w:sz="8" w:space="0"/>
          <w:right w:val="single" w:color="F79646" w:sz="8" w:space="0"/>
        </w:tcBorders>
      </w:tcPr>
    </w:tblStylePr>
  </w:style>
  <w:style w:type="table" w:styleId="53">
    <w:name w:val="Light Grid"/>
    <w:basedOn w:val="12"/>
    <w:uiPriority w:val="62"/>
    <w:pPr>
      <w:spacing w:after="0" w:line="240" w:lineRule="auto"/>
    </w:pPr>
    <w:tblPr>
      <w:tblStyle w:val="1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blStyle w:val="12"/>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000000" w:sz="8" w:space="0"/>
          <w:left w:val="single" w:color="000000" w:sz="8" w:space="0"/>
          <w:bottom w:val="single" w:color="000000" w:sz="8" w:space="0"/>
          <w:right w:val="single" w:color="000000" w:sz="8" w:space="0"/>
        </w:tcBorders>
      </w:tcPr>
    </w:tblStylePr>
    <w:tblStylePr w:type="band1Vert">
      <w:tblPr>
        <w:tblStyle w:val="12"/>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blStyle w:val="12"/>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blStyle w:val="12"/>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54">
    <w:name w:val="Light Grid Accent 1"/>
    <w:basedOn w:val="12"/>
    <w:uiPriority w:val="62"/>
    <w:pPr>
      <w:spacing w:after="0" w:line="240" w:lineRule="auto"/>
    </w:pPr>
    <w:tblPr>
      <w:tblStyle w:val="12"/>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blStyle w:val="12"/>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4F81BD" w:sz="8" w:space="0"/>
          <w:left w:val="single" w:color="4F81BD" w:sz="8" w:space="0"/>
          <w:bottom w:val="single" w:color="4F81BD" w:sz="8" w:space="0"/>
          <w:right w:val="single" w:color="4F81BD" w:sz="8" w:space="0"/>
        </w:tcBorders>
      </w:tcPr>
    </w:tblStylePr>
    <w:tblStylePr w:type="band1Vert">
      <w:tblPr>
        <w:tblStyle w:val="12"/>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blStyle w:val="12"/>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blStyle w:val="12"/>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55">
    <w:name w:val="Light Grid Accent 2"/>
    <w:basedOn w:val="12"/>
    <w:uiPriority w:val="62"/>
    <w:pPr>
      <w:spacing w:after="0" w:line="240" w:lineRule="auto"/>
    </w:pPr>
    <w:tblPr>
      <w:tblStyle w:val="12"/>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blStyle w:val="12"/>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C0504D" w:sz="8" w:space="0"/>
          <w:left w:val="single" w:color="C0504D" w:sz="8" w:space="0"/>
          <w:bottom w:val="single" w:color="C0504D" w:sz="8" w:space="0"/>
          <w:right w:val="single" w:color="C0504D" w:sz="8" w:space="0"/>
        </w:tcBorders>
      </w:tcPr>
    </w:tblStylePr>
    <w:tblStylePr w:type="band1Vert">
      <w:tblPr>
        <w:tblStyle w:val="12"/>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blStyle w:val="12"/>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blStyle w:val="12"/>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56">
    <w:name w:val="Light Grid Accent 3"/>
    <w:basedOn w:val="12"/>
    <w:uiPriority w:val="62"/>
    <w:pPr>
      <w:spacing w:after="0" w:line="240" w:lineRule="auto"/>
    </w:pPr>
    <w:tblPr>
      <w:tblStyle w:val="12"/>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blStyle w:val="12"/>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9BBB59" w:sz="8" w:space="0"/>
          <w:left w:val="single" w:color="9BBB59" w:sz="8" w:space="0"/>
          <w:bottom w:val="single" w:color="9BBB59" w:sz="8" w:space="0"/>
          <w:right w:val="single" w:color="9BBB59" w:sz="8" w:space="0"/>
        </w:tcBorders>
      </w:tcPr>
    </w:tblStylePr>
    <w:tblStylePr w:type="band1Vert">
      <w:tblPr>
        <w:tblStyle w:val="12"/>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blStyle w:val="12"/>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blStyle w:val="12"/>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57">
    <w:name w:val="Light Grid Accent 4"/>
    <w:basedOn w:val="12"/>
    <w:uiPriority w:val="62"/>
    <w:pPr>
      <w:spacing w:after="0" w:line="240" w:lineRule="auto"/>
    </w:pPr>
    <w:tblPr>
      <w:tblStyle w:val="12"/>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blStyle w:val="12"/>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8064A2" w:sz="8" w:space="0"/>
          <w:left w:val="single" w:color="8064A2" w:sz="8" w:space="0"/>
          <w:bottom w:val="single" w:color="8064A2" w:sz="8" w:space="0"/>
          <w:right w:val="single" w:color="8064A2" w:sz="8" w:space="0"/>
        </w:tcBorders>
      </w:tcPr>
    </w:tblStylePr>
    <w:tblStylePr w:type="band1Vert">
      <w:tblPr>
        <w:tblStyle w:val="12"/>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blStyle w:val="12"/>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blStyle w:val="12"/>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58">
    <w:name w:val="Light Grid Accent 5"/>
    <w:basedOn w:val="12"/>
    <w:uiPriority w:val="62"/>
    <w:pPr>
      <w:spacing w:after="0" w:line="240" w:lineRule="auto"/>
    </w:pPr>
    <w:tblPr>
      <w:tblStyle w:val="12"/>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blStyle w:val="12"/>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4BACC6" w:sz="8" w:space="0"/>
          <w:left w:val="single" w:color="4BACC6" w:sz="8" w:space="0"/>
          <w:bottom w:val="single" w:color="4BACC6" w:sz="8" w:space="0"/>
          <w:right w:val="single" w:color="4BACC6" w:sz="8" w:space="0"/>
        </w:tcBorders>
      </w:tcPr>
    </w:tblStylePr>
    <w:tblStylePr w:type="band1Vert">
      <w:tblPr>
        <w:tblStyle w:val="12"/>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blStyle w:val="12"/>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blStyle w:val="12"/>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59">
    <w:name w:val="Light Grid Accent 6"/>
    <w:basedOn w:val="12"/>
    <w:uiPriority w:val="62"/>
    <w:pPr>
      <w:spacing w:after="0" w:line="240" w:lineRule="auto"/>
    </w:pPr>
    <w:tblPr>
      <w:tblStyle w:val="12"/>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blStyle w:val="12"/>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F79646" w:sz="8" w:space="0"/>
          <w:left w:val="single" w:color="F79646" w:sz="8" w:space="0"/>
          <w:bottom w:val="single" w:color="F79646" w:sz="8" w:space="0"/>
          <w:right w:val="single" w:color="F79646" w:sz="8" w:space="0"/>
        </w:tcBorders>
      </w:tcPr>
    </w:tblStylePr>
    <w:tblStylePr w:type="band1Vert">
      <w:tblPr>
        <w:tblStyle w:val="12"/>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blStyle w:val="12"/>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blStyle w:val="12"/>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60">
    <w:name w:val="Medium Shading 1"/>
    <w:basedOn w:val="12"/>
    <w:uiPriority w:val="63"/>
    <w:pPr>
      <w:spacing w:after="0" w:line="240" w:lineRule="auto"/>
    </w:pPr>
    <w:tblPr>
      <w:tblStyle w:val="12"/>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blStyle w:val="12"/>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blStyle w:val="12"/>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C0C0C0"/>
      </w:tcPr>
    </w:tblStylePr>
    <w:tblStylePr w:type="band1Horz">
      <w:tblPr>
        <w:tblStyle w:val="12"/>
      </w:tblPr>
      <w:tcPr>
        <w:tcBorders>
          <w:insideH w:val="nil"/>
          <w:insideV w:val="nil"/>
        </w:tcBorders>
        <w:shd w:val="clear" w:color="auto" w:fill="C0C0C0"/>
      </w:tcPr>
    </w:tblStylePr>
    <w:tblStylePr w:type="band2Horz">
      <w:tblPr>
        <w:tblStyle w:val="12"/>
      </w:tblPr>
      <w:tcPr>
        <w:tcBorders>
          <w:insideH w:val="nil"/>
          <w:insideV w:val="nil"/>
        </w:tcBorders>
      </w:tcPr>
    </w:tblStylePr>
  </w:style>
  <w:style w:type="table" w:styleId="61">
    <w:name w:val="Medium Shading 1 Accent 1"/>
    <w:basedOn w:val="12"/>
    <w:uiPriority w:val="63"/>
    <w:pPr>
      <w:spacing w:after="0" w:line="240" w:lineRule="auto"/>
    </w:pPr>
    <w:tblPr>
      <w:tblStyle w:val="12"/>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blStyle w:val="12"/>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blStyle w:val="12"/>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D3DFEE"/>
      </w:tcPr>
    </w:tblStylePr>
    <w:tblStylePr w:type="band1Horz">
      <w:tblPr>
        <w:tblStyle w:val="12"/>
      </w:tblPr>
      <w:tcPr>
        <w:tcBorders>
          <w:insideH w:val="nil"/>
          <w:insideV w:val="nil"/>
        </w:tcBorders>
        <w:shd w:val="clear" w:color="auto" w:fill="D3DFEE"/>
      </w:tcPr>
    </w:tblStylePr>
    <w:tblStylePr w:type="band2Horz">
      <w:tblPr>
        <w:tblStyle w:val="12"/>
      </w:tblPr>
      <w:tcPr>
        <w:tcBorders>
          <w:insideH w:val="nil"/>
          <w:insideV w:val="nil"/>
        </w:tcBorders>
      </w:tcPr>
    </w:tblStylePr>
  </w:style>
  <w:style w:type="table" w:styleId="62">
    <w:name w:val="Medium Shading 1 Accent 2"/>
    <w:basedOn w:val="12"/>
    <w:uiPriority w:val="63"/>
    <w:pPr>
      <w:spacing w:after="0" w:line="240" w:lineRule="auto"/>
    </w:pPr>
    <w:tblPr>
      <w:tblStyle w:val="12"/>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blStyle w:val="12"/>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blStyle w:val="12"/>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EFD3D2"/>
      </w:tcPr>
    </w:tblStylePr>
    <w:tblStylePr w:type="band1Horz">
      <w:tblPr>
        <w:tblStyle w:val="12"/>
      </w:tblPr>
      <w:tcPr>
        <w:tcBorders>
          <w:insideH w:val="nil"/>
          <w:insideV w:val="nil"/>
        </w:tcBorders>
        <w:shd w:val="clear" w:color="auto" w:fill="EFD3D2"/>
      </w:tcPr>
    </w:tblStylePr>
    <w:tblStylePr w:type="band2Horz">
      <w:tblPr>
        <w:tblStyle w:val="12"/>
      </w:tblPr>
      <w:tcPr>
        <w:tcBorders>
          <w:insideH w:val="nil"/>
          <w:insideV w:val="nil"/>
        </w:tcBorders>
      </w:tcPr>
    </w:tblStylePr>
  </w:style>
  <w:style w:type="table" w:styleId="63">
    <w:name w:val="Medium Shading 1 Accent 3"/>
    <w:basedOn w:val="12"/>
    <w:uiPriority w:val="63"/>
    <w:pPr>
      <w:spacing w:after="0" w:line="240" w:lineRule="auto"/>
    </w:pPr>
    <w:tblPr>
      <w:tblStyle w:val="12"/>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blStyle w:val="12"/>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blStyle w:val="12"/>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E6EED5"/>
      </w:tcPr>
    </w:tblStylePr>
    <w:tblStylePr w:type="band1Horz">
      <w:tblPr>
        <w:tblStyle w:val="12"/>
      </w:tblPr>
      <w:tcPr>
        <w:tcBorders>
          <w:insideH w:val="nil"/>
          <w:insideV w:val="nil"/>
        </w:tcBorders>
        <w:shd w:val="clear" w:color="auto" w:fill="E6EED5"/>
      </w:tcPr>
    </w:tblStylePr>
    <w:tblStylePr w:type="band2Horz">
      <w:tblPr>
        <w:tblStyle w:val="12"/>
      </w:tblPr>
      <w:tcPr>
        <w:tcBorders>
          <w:insideH w:val="nil"/>
          <w:insideV w:val="nil"/>
        </w:tcBorders>
      </w:tcPr>
    </w:tblStylePr>
  </w:style>
  <w:style w:type="table" w:styleId="64">
    <w:name w:val="Medium Shading 1 Accent 4"/>
    <w:basedOn w:val="12"/>
    <w:uiPriority w:val="63"/>
    <w:pPr>
      <w:spacing w:after="0" w:line="240" w:lineRule="auto"/>
    </w:pPr>
    <w:tblPr>
      <w:tblStyle w:val="12"/>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blStyle w:val="12"/>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blStyle w:val="12"/>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DFD8E8"/>
      </w:tcPr>
    </w:tblStylePr>
    <w:tblStylePr w:type="band1Horz">
      <w:tblPr>
        <w:tblStyle w:val="12"/>
      </w:tblPr>
      <w:tcPr>
        <w:tcBorders>
          <w:insideH w:val="nil"/>
          <w:insideV w:val="nil"/>
        </w:tcBorders>
        <w:shd w:val="clear" w:color="auto" w:fill="DFD8E8"/>
      </w:tcPr>
    </w:tblStylePr>
    <w:tblStylePr w:type="band2Horz">
      <w:tblPr>
        <w:tblStyle w:val="12"/>
      </w:tblPr>
      <w:tcPr>
        <w:tcBorders>
          <w:insideH w:val="nil"/>
          <w:insideV w:val="nil"/>
        </w:tcBorders>
      </w:tcPr>
    </w:tblStylePr>
  </w:style>
  <w:style w:type="table" w:styleId="65">
    <w:name w:val="Medium Shading 1 Accent 5"/>
    <w:basedOn w:val="12"/>
    <w:uiPriority w:val="63"/>
    <w:pPr>
      <w:spacing w:after="0" w:line="240" w:lineRule="auto"/>
    </w:pPr>
    <w:tblPr>
      <w:tblStyle w:val="12"/>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blStyle w:val="12"/>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blStyle w:val="12"/>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D2EAF1"/>
      </w:tcPr>
    </w:tblStylePr>
    <w:tblStylePr w:type="band1Horz">
      <w:tblPr>
        <w:tblStyle w:val="12"/>
      </w:tblPr>
      <w:tcPr>
        <w:tcBorders>
          <w:insideH w:val="nil"/>
          <w:insideV w:val="nil"/>
        </w:tcBorders>
        <w:shd w:val="clear" w:color="auto" w:fill="D2EAF1"/>
      </w:tcPr>
    </w:tblStylePr>
    <w:tblStylePr w:type="band2Horz">
      <w:tblPr>
        <w:tblStyle w:val="12"/>
      </w:tblPr>
      <w:tcPr>
        <w:tcBorders>
          <w:insideH w:val="nil"/>
          <w:insideV w:val="nil"/>
        </w:tcBorders>
      </w:tcPr>
    </w:tblStylePr>
  </w:style>
  <w:style w:type="table" w:styleId="66">
    <w:name w:val="Medium Shading 1 Accent 6"/>
    <w:basedOn w:val="12"/>
    <w:uiPriority w:val="63"/>
    <w:pPr>
      <w:spacing w:after="0" w:line="240" w:lineRule="auto"/>
    </w:pPr>
    <w:tblPr>
      <w:tblStyle w:val="12"/>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blStyle w:val="12"/>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blStyle w:val="12"/>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FDE4D0"/>
      </w:tcPr>
    </w:tblStylePr>
    <w:tblStylePr w:type="band1Horz">
      <w:tblPr>
        <w:tblStyle w:val="12"/>
      </w:tblPr>
      <w:tcPr>
        <w:tcBorders>
          <w:insideH w:val="nil"/>
          <w:insideV w:val="nil"/>
        </w:tcBorders>
        <w:shd w:val="clear" w:color="auto" w:fill="FDE4D0"/>
      </w:tcPr>
    </w:tblStylePr>
    <w:tblStylePr w:type="band2Horz">
      <w:tblPr>
        <w:tblStyle w:val="12"/>
      </w:tblPr>
      <w:tcPr>
        <w:tcBorders>
          <w:insideH w:val="nil"/>
          <w:insideV w:val="nil"/>
        </w:tcBorders>
      </w:tcPr>
    </w:tblStylePr>
  </w:style>
  <w:style w:type="table" w:styleId="67">
    <w:name w:val="Medium Shading 2"/>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blStyle w:val="12"/>
      </w:tblPr>
      <w:tcPr>
        <w:tcBorders>
          <w:bottom w:val="nil"/>
          <w:right w:val="nil"/>
          <w:insideH w:val="nil"/>
          <w:insideV w:val="nil"/>
        </w:tcBorders>
        <w:shd w:val="clear" w:color="auto" w:fill="000000"/>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68">
    <w:name w:val="Medium Shading 2 Accent 1"/>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blStyle w:val="12"/>
      </w:tblPr>
      <w:tcPr>
        <w:tcBorders>
          <w:bottom w:val="nil"/>
          <w:right w:val="nil"/>
          <w:insideH w:val="nil"/>
          <w:insideV w:val="nil"/>
        </w:tcBorders>
        <w:shd w:val="clear" w:color="auto" w:fill="4F81BD"/>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69">
    <w:name w:val="Medium Shading 2 Accent 2"/>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blStyle w:val="12"/>
      </w:tblPr>
      <w:tcPr>
        <w:tcBorders>
          <w:bottom w:val="nil"/>
          <w:right w:val="nil"/>
          <w:insideH w:val="nil"/>
          <w:insideV w:val="nil"/>
        </w:tcBorders>
        <w:shd w:val="clear" w:color="auto" w:fill="C0504D"/>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0">
    <w:name w:val="Medium Shading 2 Accent 3"/>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blStyle w:val="12"/>
      </w:tblPr>
      <w:tcPr>
        <w:tcBorders>
          <w:bottom w:val="nil"/>
          <w:right w:val="nil"/>
          <w:insideH w:val="nil"/>
          <w:insideV w:val="nil"/>
        </w:tcBorders>
        <w:shd w:val="clear" w:color="auto" w:fill="9BBB59"/>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1">
    <w:name w:val="Medium Shading 2 Accent 4"/>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blStyle w:val="12"/>
      </w:tblPr>
      <w:tcPr>
        <w:tcBorders>
          <w:bottom w:val="nil"/>
          <w:right w:val="nil"/>
          <w:insideH w:val="nil"/>
          <w:insideV w:val="nil"/>
        </w:tcBorders>
        <w:shd w:val="clear" w:color="auto" w:fill="8064A2"/>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2">
    <w:name w:val="Medium Shading 2 Accent 5"/>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blStyle w:val="12"/>
      </w:tblPr>
      <w:tcPr>
        <w:tcBorders>
          <w:bottom w:val="nil"/>
          <w:right w:val="nil"/>
          <w:insideH w:val="nil"/>
          <w:insideV w:val="nil"/>
        </w:tcBorders>
        <w:shd w:val="clear" w:color="auto" w:fill="4BACC6"/>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3">
    <w:name w:val="Medium Shading 2 Accent 6"/>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blStyle w:val="12"/>
      </w:tblPr>
      <w:tcPr>
        <w:tcBorders>
          <w:bottom w:val="nil"/>
          <w:right w:val="nil"/>
          <w:insideH w:val="nil"/>
          <w:insideV w:val="nil"/>
        </w:tcBorders>
        <w:shd w:val="clear" w:color="auto" w:fill="F79646"/>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4">
    <w:name w:val="Medium List 1"/>
    <w:basedOn w:val="12"/>
    <w:uiPriority w:val="65"/>
    <w:pPr>
      <w:spacing w:after="0" w:line="240" w:lineRule="auto"/>
    </w:pPr>
    <w:rPr>
      <w:color w:val="000000"/>
    </w:rPr>
    <w:tblPr>
      <w:tblStyle w:val="12"/>
      <w:tblStyleRowBandSize w:val="1"/>
      <w:tblStyleColBandSize w:val="1"/>
      <w:tblBorders>
        <w:top w:val="single" w:color="000000" w:sz="8" w:space="0"/>
        <w:bottom w:val="single" w:color="000000" w:sz="8" w:space="0"/>
      </w:tblBorders>
    </w:tblPr>
    <w:tblStylePr w:type="firstRow">
      <w:rPr>
        <w:rFonts w:cs="Times New Roman"/>
      </w:rPr>
      <w:tblPr>
        <w:tblStyle w:val="12"/>
      </w:tblPr>
      <w:tcPr>
        <w:tcBorders>
          <w:top w:val="nil"/>
          <w:left w:val="single" w:color="000000" w:sz="8" w:space="0"/>
        </w:tcBorders>
      </w:tcPr>
    </w:tblStylePr>
    <w:tblStylePr w:type="lastRow">
      <w:rPr>
        <w:b/>
        <w:bCs/>
        <w:color w:val="1F497D"/>
      </w:rPr>
      <w:tblPr>
        <w:tblStyle w:val="12"/>
      </w:tblPr>
      <w:tcPr>
        <w:tcBorders>
          <w:top w:val="single" w:color="000000" w:sz="8" w:space="0"/>
          <w:left w:val="single" w:color="000000" w:sz="8" w:space="0"/>
        </w:tcBorders>
      </w:tcPr>
    </w:tblStylePr>
    <w:tblStylePr w:type="firstCol">
      <w:rPr>
        <w:b/>
        <w:bCs/>
      </w:rPr>
    </w:tblStylePr>
    <w:tblStylePr w:type="lastCol">
      <w:rPr>
        <w:b/>
        <w:bCs/>
      </w:rPr>
      <w:tblPr>
        <w:tblStyle w:val="12"/>
      </w:tblPr>
      <w:tcPr>
        <w:tcBorders>
          <w:top w:val="single" w:color="000000" w:sz="8" w:space="0"/>
          <w:left w:val="single" w:color="000000" w:sz="8" w:space="0"/>
        </w:tcBorders>
      </w:tcPr>
    </w:tblStylePr>
    <w:tblStylePr w:type="band1Vert">
      <w:tblPr>
        <w:tblStyle w:val="12"/>
      </w:tblPr>
      <w:tcPr>
        <w:shd w:val="clear" w:color="auto" w:fill="C0C0C0"/>
      </w:tcPr>
    </w:tblStylePr>
    <w:tblStylePr w:type="band1Horz">
      <w:tblPr>
        <w:tblStyle w:val="12"/>
      </w:tblPr>
      <w:tcPr>
        <w:shd w:val="clear" w:color="auto" w:fill="C0C0C0"/>
      </w:tcPr>
    </w:tblStylePr>
  </w:style>
  <w:style w:type="table" w:styleId="75">
    <w:name w:val="Medium List 1 Accent 1"/>
    <w:basedOn w:val="12"/>
    <w:uiPriority w:val="65"/>
    <w:pPr>
      <w:spacing w:after="0" w:line="240" w:lineRule="auto"/>
    </w:pPr>
    <w:rPr>
      <w:color w:val="000000"/>
    </w:rPr>
    <w:tblPr>
      <w:tblStyle w:val="12"/>
      <w:tblStyleRowBandSize w:val="1"/>
      <w:tblStyleColBandSize w:val="1"/>
      <w:tblBorders>
        <w:top w:val="single" w:color="4F81BD" w:sz="8" w:space="0"/>
        <w:bottom w:val="single" w:color="4F81BD" w:sz="8" w:space="0"/>
      </w:tblBorders>
    </w:tblPr>
    <w:tblStylePr w:type="firstRow">
      <w:rPr>
        <w:rFonts w:cs="Times New Roman"/>
      </w:rPr>
      <w:tblPr>
        <w:tblStyle w:val="12"/>
      </w:tblPr>
      <w:tcPr>
        <w:tcBorders>
          <w:top w:val="nil"/>
          <w:left w:val="single" w:color="4F81BD" w:sz="8" w:space="0"/>
        </w:tcBorders>
      </w:tcPr>
    </w:tblStylePr>
    <w:tblStylePr w:type="lastRow">
      <w:rPr>
        <w:b/>
        <w:bCs/>
        <w:color w:val="1F497D"/>
      </w:rPr>
      <w:tblPr>
        <w:tblStyle w:val="12"/>
      </w:tblPr>
      <w:tcPr>
        <w:tcBorders>
          <w:top w:val="single" w:color="4F81BD" w:sz="8" w:space="0"/>
          <w:left w:val="single" w:color="4F81BD" w:sz="8" w:space="0"/>
        </w:tcBorders>
      </w:tcPr>
    </w:tblStylePr>
    <w:tblStylePr w:type="firstCol">
      <w:rPr>
        <w:b/>
        <w:bCs/>
      </w:rPr>
    </w:tblStylePr>
    <w:tblStylePr w:type="lastCol">
      <w:rPr>
        <w:b/>
        <w:bCs/>
      </w:rPr>
      <w:tblPr>
        <w:tblStyle w:val="12"/>
      </w:tblPr>
      <w:tcPr>
        <w:tcBorders>
          <w:top w:val="single" w:color="4F81BD" w:sz="8" w:space="0"/>
          <w:left w:val="single" w:color="4F81BD" w:sz="8" w:space="0"/>
        </w:tcBorders>
      </w:tcPr>
    </w:tblStylePr>
    <w:tblStylePr w:type="band1Vert">
      <w:tblPr>
        <w:tblStyle w:val="12"/>
      </w:tblPr>
      <w:tcPr>
        <w:shd w:val="clear" w:color="auto" w:fill="D3DFEE"/>
      </w:tcPr>
    </w:tblStylePr>
    <w:tblStylePr w:type="band1Horz">
      <w:tblPr>
        <w:tblStyle w:val="12"/>
      </w:tblPr>
      <w:tcPr>
        <w:shd w:val="clear" w:color="auto" w:fill="D3DFEE"/>
      </w:tcPr>
    </w:tblStylePr>
  </w:style>
  <w:style w:type="table" w:styleId="76">
    <w:name w:val="Medium List 1 Accent 2"/>
    <w:basedOn w:val="12"/>
    <w:uiPriority w:val="65"/>
    <w:pPr>
      <w:spacing w:after="0" w:line="240" w:lineRule="auto"/>
    </w:pPr>
    <w:rPr>
      <w:color w:val="000000"/>
    </w:rPr>
    <w:tblPr>
      <w:tblStyle w:val="12"/>
      <w:tblStyleRowBandSize w:val="1"/>
      <w:tblStyleColBandSize w:val="1"/>
      <w:tblBorders>
        <w:top w:val="single" w:color="C0504D" w:sz="8" w:space="0"/>
        <w:bottom w:val="single" w:color="C0504D" w:sz="8" w:space="0"/>
      </w:tblBorders>
    </w:tblPr>
    <w:tblStylePr w:type="firstRow">
      <w:rPr>
        <w:rFonts w:cs="Times New Roman"/>
      </w:rPr>
      <w:tblPr>
        <w:tblStyle w:val="12"/>
      </w:tblPr>
      <w:tcPr>
        <w:tcBorders>
          <w:top w:val="nil"/>
          <w:left w:val="single" w:color="C0504D" w:sz="8" w:space="0"/>
        </w:tcBorders>
      </w:tcPr>
    </w:tblStylePr>
    <w:tblStylePr w:type="lastRow">
      <w:rPr>
        <w:b/>
        <w:bCs/>
        <w:color w:val="1F497D"/>
      </w:rPr>
      <w:tblPr>
        <w:tblStyle w:val="12"/>
      </w:tblPr>
      <w:tcPr>
        <w:tcBorders>
          <w:top w:val="single" w:color="C0504D" w:sz="8" w:space="0"/>
          <w:left w:val="single" w:color="C0504D" w:sz="8" w:space="0"/>
        </w:tcBorders>
      </w:tcPr>
    </w:tblStylePr>
    <w:tblStylePr w:type="firstCol">
      <w:rPr>
        <w:b/>
        <w:bCs/>
      </w:rPr>
    </w:tblStylePr>
    <w:tblStylePr w:type="lastCol">
      <w:rPr>
        <w:b/>
        <w:bCs/>
      </w:rPr>
      <w:tblPr>
        <w:tblStyle w:val="12"/>
      </w:tblPr>
      <w:tcPr>
        <w:tcBorders>
          <w:top w:val="single" w:color="C0504D" w:sz="8" w:space="0"/>
          <w:left w:val="single" w:color="C0504D" w:sz="8" w:space="0"/>
        </w:tcBorders>
      </w:tcPr>
    </w:tblStylePr>
    <w:tblStylePr w:type="band1Vert">
      <w:tblPr>
        <w:tblStyle w:val="12"/>
      </w:tblPr>
      <w:tcPr>
        <w:shd w:val="clear" w:color="auto" w:fill="EFD3D2"/>
      </w:tcPr>
    </w:tblStylePr>
    <w:tblStylePr w:type="band1Horz">
      <w:tblPr>
        <w:tblStyle w:val="12"/>
      </w:tblPr>
      <w:tcPr>
        <w:shd w:val="clear" w:color="auto" w:fill="EFD3D2"/>
      </w:tcPr>
    </w:tblStylePr>
  </w:style>
  <w:style w:type="table" w:styleId="77">
    <w:name w:val="Medium List 1 Accent 3"/>
    <w:basedOn w:val="12"/>
    <w:uiPriority w:val="65"/>
    <w:pPr>
      <w:spacing w:after="0" w:line="240" w:lineRule="auto"/>
    </w:pPr>
    <w:rPr>
      <w:color w:val="000000"/>
    </w:rPr>
    <w:tblPr>
      <w:tblStyle w:val="12"/>
      <w:tblStyleRowBandSize w:val="1"/>
      <w:tblStyleColBandSize w:val="1"/>
      <w:tblBorders>
        <w:top w:val="single" w:color="9BBB59" w:sz="8" w:space="0"/>
        <w:bottom w:val="single" w:color="9BBB59" w:sz="8" w:space="0"/>
      </w:tblBorders>
    </w:tblPr>
    <w:tblStylePr w:type="firstRow">
      <w:rPr>
        <w:rFonts w:cs="Times New Roman"/>
      </w:rPr>
      <w:tblPr>
        <w:tblStyle w:val="12"/>
      </w:tblPr>
      <w:tcPr>
        <w:tcBorders>
          <w:top w:val="nil"/>
          <w:left w:val="single" w:color="9BBB59" w:sz="8" w:space="0"/>
        </w:tcBorders>
      </w:tcPr>
    </w:tblStylePr>
    <w:tblStylePr w:type="lastRow">
      <w:rPr>
        <w:b/>
        <w:bCs/>
        <w:color w:val="1F497D"/>
      </w:rPr>
      <w:tblPr>
        <w:tblStyle w:val="12"/>
      </w:tblPr>
      <w:tcPr>
        <w:tcBorders>
          <w:top w:val="single" w:color="9BBB59" w:sz="8" w:space="0"/>
          <w:left w:val="single" w:color="9BBB59" w:sz="8" w:space="0"/>
        </w:tcBorders>
      </w:tcPr>
    </w:tblStylePr>
    <w:tblStylePr w:type="firstCol">
      <w:rPr>
        <w:b/>
        <w:bCs/>
      </w:rPr>
    </w:tblStylePr>
    <w:tblStylePr w:type="lastCol">
      <w:rPr>
        <w:b/>
        <w:bCs/>
      </w:rPr>
      <w:tblPr>
        <w:tblStyle w:val="12"/>
      </w:tblPr>
      <w:tcPr>
        <w:tcBorders>
          <w:top w:val="single" w:color="9BBB59" w:sz="8" w:space="0"/>
          <w:left w:val="single" w:color="9BBB59" w:sz="8" w:space="0"/>
        </w:tcBorders>
      </w:tcPr>
    </w:tblStylePr>
    <w:tblStylePr w:type="band1Vert">
      <w:tblPr>
        <w:tblStyle w:val="12"/>
      </w:tblPr>
      <w:tcPr>
        <w:shd w:val="clear" w:color="auto" w:fill="E6EED5"/>
      </w:tcPr>
    </w:tblStylePr>
    <w:tblStylePr w:type="band1Horz">
      <w:tblPr>
        <w:tblStyle w:val="12"/>
      </w:tblPr>
      <w:tcPr>
        <w:shd w:val="clear" w:color="auto" w:fill="E6EED5"/>
      </w:tcPr>
    </w:tblStylePr>
  </w:style>
  <w:style w:type="table" w:styleId="78">
    <w:name w:val="Medium List 1 Accent 4"/>
    <w:basedOn w:val="12"/>
    <w:uiPriority w:val="65"/>
    <w:pPr>
      <w:spacing w:after="0" w:line="240" w:lineRule="auto"/>
    </w:pPr>
    <w:rPr>
      <w:color w:val="000000"/>
    </w:rPr>
    <w:tblPr>
      <w:tblStyle w:val="12"/>
      <w:tblStyleRowBandSize w:val="1"/>
      <w:tblStyleColBandSize w:val="1"/>
      <w:tblBorders>
        <w:top w:val="single" w:color="8064A2" w:sz="8" w:space="0"/>
        <w:bottom w:val="single" w:color="8064A2" w:sz="8" w:space="0"/>
      </w:tblBorders>
    </w:tblPr>
    <w:tblStylePr w:type="firstRow">
      <w:rPr>
        <w:rFonts w:cs="Times New Roman"/>
      </w:rPr>
      <w:tblPr>
        <w:tblStyle w:val="12"/>
      </w:tblPr>
      <w:tcPr>
        <w:tcBorders>
          <w:top w:val="nil"/>
          <w:left w:val="single" w:color="8064A2" w:sz="8" w:space="0"/>
        </w:tcBorders>
      </w:tcPr>
    </w:tblStylePr>
    <w:tblStylePr w:type="lastRow">
      <w:rPr>
        <w:b/>
        <w:bCs/>
        <w:color w:val="1F497D"/>
      </w:rPr>
      <w:tblPr>
        <w:tblStyle w:val="12"/>
      </w:tblPr>
      <w:tcPr>
        <w:tcBorders>
          <w:top w:val="single" w:color="8064A2" w:sz="8" w:space="0"/>
          <w:left w:val="single" w:color="8064A2" w:sz="8" w:space="0"/>
        </w:tcBorders>
      </w:tcPr>
    </w:tblStylePr>
    <w:tblStylePr w:type="firstCol">
      <w:rPr>
        <w:b/>
        <w:bCs/>
      </w:rPr>
    </w:tblStylePr>
    <w:tblStylePr w:type="lastCol">
      <w:rPr>
        <w:b/>
        <w:bCs/>
      </w:rPr>
      <w:tblPr>
        <w:tblStyle w:val="12"/>
      </w:tblPr>
      <w:tcPr>
        <w:tcBorders>
          <w:top w:val="single" w:color="8064A2" w:sz="8" w:space="0"/>
          <w:left w:val="single" w:color="8064A2" w:sz="8" w:space="0"/>
        </w:tcBorders>
      </w:tcPr>
    </w:tblStylePr>
    <w:tblStylePr w:type="band1Vert">
      <w:tblPr>
        <w:tblStyle w:val="12"/>
      </w:tblPr>
      <w:tcPr>
        <w:shd w:val="clear" w:color="auto" w:fill="DFD8E8"/>
      </w:tcPr>
    </w:tblStylePr>
    <w:tblStylePr w:type="band1Horz">
      <w:tblPr>
        <w:tblStyle w:val="12"/>
      </w:tblPr>
      <w:tcPr>
        <w:shd w:val="clear" w:color="auto" w:fill="DFD8E8"/>
      </w:tcPr>
    </w:tblStylePr>
  </w:style>
  <w:style w:type="table" w:styleId="79">
    <w:name w:val="Medium List 1 Accent 5"/>
    <w:basedOn w:val="12"/>
    <w:uiPriority w:val="65"/>
    <w:pPr>
      <w:spacing w:after="0" w:line="240" w:lineRule="auto"/>
    </w:pPr>
    <w:rPr>
      <w:color w:val="000000"/>
    </w:rPr>
    <w:tblPr>
      <w:tblStyle w:val="12"/>
      <w:tblStyleRowBandSize w:val="1"/>
      <w:tblStyleColBandSize w:val="1"/>
      <w:tblBorders>
        <w:top w:val="single" w:color="4BACC6" w:sz="8" w:space="0"/>
        <w:bottom w:val="single" w:color="4BACC6" w:sz="8" w:space="0"/>
      </w:tblBorders>
    </w:tblPr>
    <w:tblStylePr w:type="firstRow">
      <w:rPr>
        <w:rFonts w:cs="Times New Roman"/>
      </w:rPr>
      <w:tblPr>
        <w:tblStyle w:val="12"/>
      </w:tblPr>
      <w:tcPr>
        <w:tcBorders>
          <w:top w:val="nil"/>
          <w:left w:val="single" w:color="4BACC6" w:sz="8" w:space="0"/>
        </w:tcBorders>
      </w:tcPr>
    </w:tblStylePr>
    <w:tblStylePr w:type="lastRow">
      <w:rPr>
        <w:b/>
        <w:bCs/>
        <w:color w:val="1F497D"/>
      </w:rPr>
      <w:tblPr>
        <w:tblStyle w:val="12"/>
      </w:tblPr>
      <w:tcPr>
        <w:tcBorders>
          <w:top w:val="single" w:color="4BACC6" w:sz="8" w:space="0"/>
          <w:left w:val="single" w:color="4BACC6" w:sz="8" w:space="0"/>
        </w:tcBorders>
      </w:tcPr>
    </w:tblStylePr>
    <w:tblStylePr w:type="firstCol">
      <w:rPr>
        <w:b/>
        <w:bCs/>
      </w:rPr>
    </w:tblStylePr>
    <w:tblStylePr w:type="lastCol">
      <w:rPr>
        <w:b/>
        <w:bCs/>
      </w:rPr>
      <w:tblPr>
        <w:tblStyle w:val="12"/>
      </w:tblPr>
      <w:tcPr>
        <w:tcBorders>
          <w:top w:val="single" w:color="4BACC6" w:sz="8" w:space="0"/>
          <w:left w:val="single" w:color="4BACC6" w:sz="8" w:space="0"/>
        </w:tcBorders>
      </w:tcPr>
    </w:tblStylePr>
    <w:tblStylePr w:type="band1Vert">
      <w:tblPr>
        <w:tblStyle w:val="12"/>
      </w:tblPr>
      <w:tcPr>
        <w:shd w:val="clear" w:color="auto" w:fill="D2EAF1"/>
      </w:tcPr>
    </w:tblStylePr>
    <w:tblStylePr w:type="band1Horz">
      <w:tblPr>
        <w:tblStyle w:val="12"/>
      </w:tblPr>
      <w:tcPr>
        <w:shd w:val="clear" w:color="auto" w:fill="D2EAF1"/>
      </w:tcPr>
    </w:tblStylePr>
  </w:style>
  <w:style w:type="table" w:styleId="80">
    <w:name w:val="Medium List 1 Accent 6"/>
    <w:basedOn w:val="12"/>
    <w:uiPriority w:val="65"/>
    <w:pPr>
      <w:spacing w:after="0" w:line="240" w:lineRule="auto"/>
    </w:pPr>
    <w:rPr>
      <w:color w:val="000000"/>
    </w:rPr>
    <w:tblPr>
      <w:tblStyle w:val="12"/>
      <w:tblStyleRowBandSize w:val="1"/>
      <w:tblStyleColBandSize w:val="1"/>
      <w:tblBorders>
        <w:top w:val="single" w:color="F79646" w:sz="8" w:space="0"/>
        <w:bottom w:val="single" w:color="F79646" w:sz="8" w:space="0"/>
      </w:tblBorders>
    </w:tblPr>
    <w:tblStylePr w:type="firstRow">
      <w:rPr>
        <w:rFonts w:cs="Times New Roman"/>
      </w:rPr>
      <w:tblPr>
        <w:tblStyle w:val="12"/>
      </w:tblPr>
      <w:tcPr>
        <w:tcBorders>
          <w:top w:val="nil"/>
          <w:left w:val="single" w:color="F79646" w:sz="8" w:space="0"/>
        </w:tcBorders>
      </w:tcPr>
    </w:tblStylePr>
    <w:tblStylePr w:type="lastRow">
      <w:rPr>
        <w:b/>
        <w:bCs/>
        <w:color w:val="1F497D"/>
      </w:rPr>
      <w:tblPr>
        <w:tblStyle w:val="12"/>
      </w:tblPr>
      <w:tcPr>
        <w:tcBorders>
          <w:top w:val="single" w:color="F79646" w:sz="8" w:space="0"/>
          <w:left w:val="single" w:color="F79646" w:sz="8" w:space="0"/>
        </w:tcBorders>
      </w:tcPr>
    </w:tblStylePr>
    <w:tblStylePr w:type="firstCol">
      <w:rPr>
        <w:b/>
        <w:bCs/>
      </w:rPr>
    </w:tblStylePr>
    <w:tblStylePr w:type="lastCol">
      <w:rPr>
        <w:b/>
        <w:bCs/>
      </w:rPr>
      <w:tblPr>
        <w:tblStyle w:val="12"/>
      </w:tblPr>
      <w:tcPr>
        <w:tcBorders>
          <w:top w:val="single" w:color="F79646" w:sz="8" w:space="0"/>
          <w:left w:val="single" w:color="F79646" w:sz="8" w:space="0"/>
        </w:tcBorders>
      </w:tcPr>
    </w:tblStylePr>
    <w:tblStylePr w:type="band1Vert">
      <w:tblPr>
        <w:tblStyle w:val="12"/>
      </w:tblPr>
      <w:tcPr>
        <w:shd w:val="clear" w:color="auto" w:fill="FDE4D0"/>
      </w:tcPr>
    </w:tblStylePr>
    <w:tblStylePr w:type="band1Horz">
      <w:tblPr>
        <w:tblStyle w:val="12"/>
      </w:tblPr>
      <w:tcPr>
        <w:shd w:val="clear" w:color="auto" w:fill="FDE4D0"/>
      </w:tcPr>
    </w:tblStylePr>
  </w:style>
  <w:style w:type="table" w:styleId="81">
    <w:name w:val="Medium List 2"/>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blStyle w:val="12"/>
      </w:tblPr>
      <w:tcPr>
        <w:tcBorders>
          <w:top w:val="nil"/>
          <w:left w:val="single" w:color="000000" w:sz="24" w:space="0"/>
          <w:bottom w:val="nil"/>
          <w:right w:val="nil"/>
          <w:insideH w:val="nil"/>
          <w:insideV w:val="nil"/>
        </w:tcBorders>
        <w:shd w:val="clear" w:color="auto" w:fill="FFFFFF"/>
      </w:tcPr>
    </w:tblStylePr>
    <w:tblStylePr w:type="lastRow">
      <w:tblPr>
        <w:tblStyle w:val="12"/>
      </w:tblPr>
      <w:tcPr>
        <w:tcBorders>
          <w:top w:val="single" w:color="000000"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000000" w:sz="8" w:space="0"/>
          <w:insideH w:val="nil"/>
          <w:insideV w:val="nil"/>
        </w:tcBorders>
        <w:shd w:val="clear" w:color="auto" w:fill="FFFFFF"/>
      </w:tcPr>
    </w:tblStylePr>
    <w:tblStylePr w:type="lastCol">
      <w:tblPr>
        <w:tblStyle w:val="12"/>
      </w:tblPr>
      <w:tcPr>
        <w:tcBorders>
          <w:top w:val="nil"/>
          <w:left w:val="nil"/>
          <w:bottom w:val="single" w:color="000000"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C0C0C0"/>
      </w:tcPr>
    </w:tblStylePr>
    <w:tblStylePr w:type="band1Horz">
      <w:tblPr>
        <w:tblStyle w:val="12"/>
      </w:tblPr>
      <w:tcPr>
        <w:tcBorders>
          <w:top w:val="nil"/>
          <w:left w:val="nil"/>
          <w:insideH w:val="nil"/>
          <w:insideV w:val="nil"/>
        </w:tcBorders>
        <w:shd w:val="clear" w:color="auto" w:fill="C0C0C0"/>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2">
    <w:name w:val="Medium List 2 Accent 1"/>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blStyle w:val="12"/>
      </w:tblPr>
      <w:tcPr>
        <w:tcBorders>
          <w:top w:val="nil"/>
          <w:left w:val="single" w:color="4F81BD" w:sz="24" w:space="0"/>
          <w:bottom w:val="nil"/>
          <w:right w:val="nil"/>
          <w:insideH w:val="nil"/>
          <w:insideV w:val="nil"/>
        </w:tcBorders>
        <w:shd w:val="clear" w:color="auto" w:fill="FFFFFF"/>
      </w:tcPr>
    </w:tblStylePr>
    <w:tblStylePr w:type="lastRow">
      <w:tblPr>
        <w:tblStyle w:val="12"/>
      </w:tblPr>
      <w:tcPr>
        <w:tcBorders>
          <w:top w:val="single" w:color="4F81BD"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4F81BD" w:sz="8" w:space="0"/>
          <w:insideH w:val="nil"/>
          <w:insideV w:val="nil"/>
        </w:tcBorders>
        <w:shd w:val="clear" w:color="auto" w:fill="FFFFFF"/>
      </w:tcPr>
    </w:tblStylePr>
    <w:tblStylePr w:type="lastCol">
      <w:tblPr>
        <w:tblStyle w:val="12"/>
      </w:tblPr>
      <w:tcPr>
        <w:tcBorders>
          <w:top w:val="nil"/>
          <w:left w:val="nil"/>
          <w:bottom w:val="single" w:color="4F81BD"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D3DFEE"/>
      </w:tcPr>
    </w:tblStylePr>
    <w:tblStylePr w:type="band1Horz">
      <w:tblPr>
        <w:tblStyle w:val="12"/>
      </w:tblPr>
      <w:tcPr>
        <w:tcBorders>
          <w:top w:val="nil"/>
          <w:left w:val="nil"/>
          <w:insideH w:val="nil"/>
          <w:insideV w:val="nil"/>
        </w:tcBorders>
        <w:shd w:val="clear" w:color="auto" w:fill="D3DFEE"/>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3">
    <w:name w:val="Medium List 2 Accent 2"/>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blStyle w:val="12"/>
      </w:tblPr>
      <w:tcPr>
        <w:tcBorders>
          <w:top w:val="nil"/>
          <w:left w:val="single" w:color="C0504D" w:sz="24" w:space="0"/>
          <w:bottom w:val="nil"/>
          <w:right w:val="nil"/>
          <w:insideH w:val="nil"/>
          <w:insideV w:val="nil"/>
        </w:tcBorders>
        <w:shd w:val="clear" w:color="auto" w:fill="FFFFFF"/>
      </w:tcPr>
    </w:tblStylePr>
    <w:tblStylePr w:type="lastRow">
      <w:tblPr>
        <w:tblStyle w:val="12"/>
      </w:tblPr>
      <w:tcPr>
        <w:tcBorders>
          <w:top w:val="single" w:color="C0504D"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C0504D" w:sz="8" w:space="0"/>
          <w:insideH w:val="nil"/>
          <w:insideV w:val="nil"/>
        </w:tcBorders>
        <w:shd w:val="clear" w:color="auto" w:fill="FFFFFF"/>
      </w:tcPr>
    </w:tblStylePr>
    <w:tblStylePr w:type="lastCol">
      <w:tblPr>
        <w:tblStyle w:val="12"/>
      </w:tblPr>
      <w:tcPr>
        <w:tcBorders>
          <w:top w:val="nil"/>
          <w:left w:val="nil"/>
          <w:bottom w:val="single" w:color="C0504D"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EFD3D2"/>
      </w:tcPr>
    </w:tblStylePr>
    <w:tblStylePr w:type="band1Horz">
      <w:tblPr>
        <w:tblStyle w:val="12"/>
      </w:tblPr>
      <w:tcPr>
        <w:tcBorders>
          <w:top w:val="nil"/>
          <w:left w:val="nil"/>
          <w:insideH w:val="nil"/>
          <w:insideV w:val="nil"/>
        </w:tcBorders>
        <w:shd w:val="clear" w:color="auto" w:fill="EFD3D2"/>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4">
    <w:name w:val="Medium List 2 Accent 3"/>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blStyle w:val="12"/>
      </w:tblPr>
      <w:tcPr>
        <w:tcBorders>
          <w:top w:val="nil"/>
          <w:left w:val="single" w:color="9BBB59" w:sz="24" w:space="0"/>
          <w:bottom w:val="nil"/>
          <w:right w:val="nil"/>
          <w:insideH w:val="nil"/>
          <w:insideV w:val="nil"/>
        </w:tcBorders>
        <w:shd w:val="clear" w:color="auto" w:fill="FFFFFF"/>
      </w:tcPr>
    </w:tblStylePr>
    <w:tblStylePr w:type="lastRow">
      <w:tblPr>
        <w:tblStyle w:val="12"/>
      </w:tblPr>
      <w:tcPr>
        <w:tcBorders>
          <w:top w:val="single" w:color="9BBB59"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9BBB59" w:sz="8" w:space="0"/>
          <w:insideH w:val="nil"/>
          <w:insideV w:val="nil"/>
        </w:tcBorders>
        <w:shd w:val="clear" w:color="auto" w:fill="FFFFFF"/>
      </w:tcPr>
    </w:tblStylePr>
    <w:tblStylePr w:type="lastCol">
      <w:tblPr>
        <w:tblStyle w:val="12"/>
      </w:tblPr>
      <w:tcPr>
        <w:tcBorders>
          <w:top w:val="nil"/>
          <w:left w:val="nil"/>
          <w:bottom w:val="single" w:color="9BBB59"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E6EED5"/>
      </w:tcPr>
    </w:tblStylePr>
    <w:tblStylePr w:type="band1Horz">
      <w:tblPr>
        <w:tblStyle w:val="12"/>
      </w:tblPr>
      <w:tcPr>
        <w:tcBorders>
          <w:top w:val="nil"/>
          <w:left w:val="nil"/>
          <w:insideH w:val="nil"/>
          <w:insideV w:val="nil"/>
        </w:tcBorders>
        <w:shd w:val="clear" w:color="auto" w:fill="E6EED5"/>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5">
    <w:name w:val="Medium List 2 Accent 4"/>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blStyle w:val="12"/>
      </w:tblPr>
      <w:tcPr>
        <w:tcBorders>
          <w:top w:val="nil"/>
          <w:left w:val="single" w:color="8064A2" w:sz="24" w:space="0"/>
          <w:bottom w:val="nil"/>
          <w:right w:val="nil"/>
          <w:insideH w:val="nil"/>
          <w:insideV w:val="nil"/>
        </w:tcBorders>
        <w:shd w:val="clear" w:color="auto" w:fill="FFFFFF"/>
      </w:tcPr>
    </w:tblStylePr>
    <w:tblStylePr w:type="lastRow">
      <w:tblPr>
        <w:tblStyle w:val="12"/>
      </w:tblPr>
      <w:tcPr>
        <w:tcBorders>
          <w:top w:val="single" w:color="8064A2"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8064A2" w:sz="8" w:space="0"/>
          <w:insideH w:val="nil"/>
          <w:insideV w:val="nil"/>
        </w:tcBorders>
        <w:shd w:val="clear" w:color="auto" w:fill="FFFFFF"/>
      </w:tcPr>
    </w:tblStylePr>
    <w:tblStylePr w:type="lastCol">
      <w:tblPr>
        <w:tblStyle w:val="12"/>
      </w:tblPr>
      <w:tcPr>
        <w:tcBorders>
          <w:top w:val="nil"/>
          <w:left w:val="nil"/>
          <w:bottom w:val="single" w:color="8064A2"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DFD8E8"/>
      </w:tcPr>
    </w:tblStylePr>
    <w:tblStylePr w:type="band1Horz">
      <w:tblPr>
        <w:tblStyle w:val="12"/>
      </w:tblPr>
      <w:tcPr>
        <w:tcBorders>
          <w:top w:val="nil"/>
          <w:left w:val="nil"/>
          <w:insideH w:val="nil"/>
          <w:insideV w:val="nil"/>
        </w:tcBorders>
        <w:shd w:val="clear" w:color="auto" w:fill="DFD8E8"/>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6">
    <w:name w:val="Medium List 2 Accent 5"/>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blStyle w:val="12"/>
      </w:tblPr>
      <w:tcPr>
        <w:tcBorders>
          <w:top w:val="nil"/>
          <w:left w:val="single" w:color="4BACC6" w:sz="24" w:space="0"/>
          <w:bottom w:val="nil"/>
          <w:right w:val="nil"/>
          <w:insideH w:val="nil"/>
          <w:insideV w:val="nil"/>
        </w:tcBorders>
        <w:shd w:val="clear" w:color="auto" w:fill="FFFFFF"/>
      </w:tcPr>
    </w:tblStylePr>
    <w:tblStylePr w:type="lastRow">
      <w:tblPr>
        <w:tblStyle w:val="12"/>
      </w:tblPr>
      <w:tcPr>
        <w:tcBorders>
          <w:top w:val="single" w:color="4BACC6"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4BACC6" w:sz="8" w:space="0"/>
          <w:insideH w:val="nil"/>
          <w:insideV w:val="nil"/>
        </w:tcBorders>
        <w:shd w:val="clear" w:color="auto" w:fill="FFFFFF"/>
      </w:tcPr>
    </w:tblStylePr>
    <w:tblStylePr w:type="lastCol">
      <w:tblPr>
        <w:tblStyle w:val="12"/>
      </w:tblPr>
      <w:tcPr>
        <w:tcBorders>
          <w:top w:val="nil"/>
          <w:left w:val="nil"/>
          <w:bottom w:val="single" w:color="4BACC6"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D2EAF1"/>
      </w:tcPr>
    </w:tblStylePr>
    <w:tblStylePr w:type="band1Horz">
      <w:tblPr>
        <w:tblStyle w:val="12"/>
      </w:tblPr>
      <w:tcPr>
        <w:tcBorders>
          <w:top w:val="nil"/>
          <w:left w:val="nil"/>
          <w:insideH w:val="nil"/>
          <w:insideV w:val="nil"/>
        </w:tcBorders>
        <w:shd w:val="clear" w:color="auto" w:fill="D2EAF1"/>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7">
    <w:name w:val="Medium List 2 Accent 6"/>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blStyle w:val="12"/>
      </w:tblPr>
      <w:tcPr>
        <w:tcBorders>
          <w:top w:val="nil"/>
          <w:left w:val="single" w:color="F79646" w:sz="24" w:space="0"/>
          <w:bottom w:val="nil"/>
          <w:right w:val="nil"/>
          <w:insideH w:val="nil"/>
          <w:insideV w:val="nil"/>
        </w:tcBorders>
        <w:shd w:val="clear" w:color="auto" w:fill="FFFFFF"/>
      </w:tcPr>
    </w:tblStylePr>
    <w:tblStylePr w:type="lastRow">
      <w:tblPr>
        <w:tblStyle w:val="12"/>
      </w:tblPr>
      <w:tcPr>
        <w:tcBorders>
          <w:top w:val="single" w:color="F79646"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F79646" w:sz="8" w:space="0"/>
          <w:insideH w:val="nil"/>
          <w:insideV w:val="nil"/>
        </w:tcBorders>
        <w:shd w:val="clear" w:color="auto" w:fill="FFFFFF"/>
      </w:tcPr>
    </w:tblStylePr>
    <w:tblStylePr w:type="lastCol">
      <w:tblPr>
        <w:tblStyle w:val="12"/>
      </w:tblPr>
      <w:tcPr>
        <w:tcBorders>
          <w:top w:val="nil"/>
          <w:left w:val="nil"/>
          <w:bottom w:val="single" w:color="F79646"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FDE4D0"/>
      </w:tcPr>
    </w:tblStylePr>
    <w:tblStylePr w:type="band1Horz">
      <w:tblPr>
        <w:tblStyle w:val="12"/>
      </w:tblPr>
      <w:tcPr>
        <w:tcBorders>
          <w:top w:val="nil"/>
          <w:left w:val="nil"/>
          <w:insideH w:val="nil"/>
          <w:insideV w:val="nil"/>
        </w:tcBorders>
        <w:shd w:val="clear" w:color="auto" w:fill="FDE4D0"/>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8">
    <w:name w:val="Medium Grid 1"/>
    <w:basedOn w:val="12"/>
    <w:uiPriority w:val="67"/>
    <w:pPr>
      <w:spacing w:after="0" w:line="240" w:lineRule="auto"/>
    </w:pPr>
    <w:tblPr>
      <w:tblStyle w:val="12"/>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blStyle w:val="12"/>
      </w:tblPr>
      <w:tcPr>
        <w:tcBorders>
          <w:top w:val="single" w:color="404040" w:sz="18" w:space="0"/>
        </w:tcBorders>
      </w:tcPr>
    </w:tblStylePr>
    <w:tblStylePr w:type="firstCol">
      <w:rPr>
        <w:b/>
        <w:bCs/>
      </w:rPr>
    </w:tblStylePr>
    <w:tblStylePr w:type="lastCol">
      <w:rPr>
        <w:b/>
        <w:bCs/>
      </w:rPr>
    </w:tblStylePr>
    <w:tblStylePr w:type="band1Vert">
      <w:tblPr>
        <w:tblStyle w:val="12"/>
      </w:tblPr>
      <w:tcPr>
        <w:shd w:val="clear" w:color="auto" w:fill="808080"/>
      </w:tcPr>
    </w:tblStylePr>
    <w:tblStylePr w:type="band1Horz">
      <w:tblPr>
        <w:tblStyle w:val="12"/>
      </w:tblPr>
      <w:tcPr>
        <w:shd w:val="clear" w:color="auto" w:fill="808080"/>
      </w:tcPr>
    </w:tblStylePr>
  </w:style>
  <w:style w:type="table" w:styleId="89">
    <w:name w:val="Medium Grid 1 Accent 1"/>
    <w:basedOn w:val="12"/>
    <w:uiPriority w:val="67"/>
    <w:pPr>
      <w:spacing w:after="0" w:line="240" w:lineRule="auto"/>
    </w:pPr>
    <w:tblPr>
      <w:tblStyle w:val="12"/>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blStyle w:val="12"/>
      </w:tblPr>
      <w:tcPr>
        <w:tcBorders>
          <w:top w:val="single" w:color="7BA0CD" w:sz="18" w:space="0"/>
        </w:tcBorders>
      </w:tcPr>
    </w:tblStylePr>
    <w:tblStylePr w:type="firstCol">
      <w:rPr>
        <w:b/>
        <w:bCs/>
      </w:rPr>
    </w:tblStylePr>
    <w:tblStylePr w:type="lastCol">
      <w:rPr>
        <w:b/>
        <w:bCs/>
      </w:rPr>
    </w:tblStylePr>
    <w:tblStylePr w:type="band1Vert">
      <w:tblPr>
        <w:tblStyle w:val="12"/>
      </w:tblPr>
      <w:tcPr>
        <w:shd w:val="clear" w:color="auto" w:fill="A7BFDE"/>
      </w:tcPr>
    </w:tblStylePr>
    <w:tblStylePr w:type="band1Horz">
      <w:tblPr>
        <w:tblStyle w:val="12"/>
      </w:tblPr>
      <w:tcPr>
        <w:shd w:val="clear" w:color="auto" w:fill="A7BFDE"/>
      </w:tcPr>
    </w:tblStylePr>
  </w:style>
  <w:style w:type="table" w:styleId="90">
    <w:name w:val="Medium Grid 1 Accent 2"/>
    <w:basedOn w:val="12"/>
    <w:uiPriority w:val="67"/>
    <w:pPr>
      <w:spacing w:after="0" w:line="240" w:lineRule="auto"/>
    </w:pPr>
    <w:tblPr>
      <w:tblStyle w:val="12"/>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blStyle w:val="12"/>
      </w:tblPr>
      <w:tcPr>
        <w:tcBorders>
          <w:top w:val="single" w:color="CF7B79" w:sz="18" w:space="0"/>
        </w:tcBorders>
      </w:tcPr>
    </w:tblStylePr>
    <w:tblStylePr w:type="firstCol">
      <w:rPr>
        <w:b/>
        <w:bCs/>
      </w:rPr>
    </w:tblStylePr>
    <w:tblStylePr w:type="lastCol">
      <w:rPr>
        <w:b/>
        <w:bCs/>
      </w:rPr>
    </w:tblStylePr>
    <w:tblStylePr w:type="band1Vert">
      <w:tblPr>
        <w:tblStyle w:val="12"/>
      </w:tblPr>
      <w:tcPr>
        <w:shd w:val="clear" w:color="auto" w:fill="DFA7A6"/>
      </w:tcPr>
    </w:tblStylePr>
    <w:tblStylePr w:type="band1Horz">
      <w:tblPr>
        <w:tblStyle w:val="12"/>
      </w:tblPr>
      <w:tcPr>
        <w:shd w:val="clear" w:color="auto" w:fill="DFA7A6"/>
      </w:tcPr>
    </w:tblStylePr>
  </w:style>
  <w:style w:type="table" w:styleId="91">
    <w:name w:val="Medium Grid 1 Accent 3"/>
    <w:basedOn w:val="12"/>
    <w:uiPriority w:val="67"/>
    <w:pPr>
      <w:spacing w:after="0" w:line="240" w:lineRule="auto"/>
    </w:pPr>
    <w:tblPr>
      <w:tblStyle w:val="12"/>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blStyle w:val="12"/>
      </w:tblPr>
      <w:tcPr>
        <w:tcBorders>
          <w:top w:val="single" w:color="B3CC82" w:sz="18" w:space="0"/>
        </w:tcBorders>
      </w:tcPr>
    </w:tblStylePr>
    <w:tblStylePr w:type="firstCol">
      <w:rPr>
        <w:b/>
        <w:bCs/>
      </w:rPr>
    </w:tblStylePr>
    <w:tblStylePr w:type="lastCol">
      <w:rPr>
        <w:b/>
        <w:bCs/>
      </w:rPr>
    </w:tblStylePr>
    <w:tblStylePr w:type="band1Vert">
      <w:tblPr>
        <w:tblStyle w:val="12"/>
      </w:tblPr>
      <w:tcPr>
        <w:shd w:val="clear" w:color="auto" w:fill="CDDDAC"/>
      </w:tcPr>
    </w:tblStylePr>
    <w:tblStylePr w:type="band1Horz">
      <w:tblPr>
        <w:tblStyle w:val="12"/>
      </w:tblPr>
      <w:tcPr>
        <w:shd w:val="clear" w:color="auto" w:fill="CDDDAC"/>
      </w:tcPr>
    </w:tblStylePr>
  </w:style>
  <w:style w:type="table" w:styleId="92">
    <w:name w:val="Medium Grid 1 Accent 4"/>
    <w:basedOn w:val="12"/>
    <w:uiPriority w:val="67"/>
    <w:pPr>
      <w:spacing w:after="0" w:line="240" w:lineRule="auto"/>
    </w:pPr>
    <w:tblPr>
      <w:tblStyle w:val="12"/>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blStyle w:val="12"/>
      </w:tblPr>
      <w:tcPr>
        <w:tcBorders>
          <w:top w:val="single" w:color="9F8AB9" w:sz="18" w:space="0"/>
        </w:tcBorders>
      </w:tcPr>
    </w:tblStylePr>
    <w:tblStylePr w:type="firstCol">
      <w:rPr>
        <w:b/>
        <w:bCs/>
      </w:rPr>
    </w:tblStylePr>
    <w:tblStylePr w:type="lastCol">
      <w:rPr>
        <w:b/>
        <w:bCs/>
      </w:rPr>
    </w:tblStylePr>
    <w:tblStylePr w:type="band1Vert">
      <w:tblPr>
        <w:tblStyle w:val="12"/>
      </w:tblPr>
      <w:tcPr>
        <w:shd w:val="clear" w:color="auto" w:fill="BFB1D0"/>
      </w:tcPr>
    </w:tblStylePr>
    <w:tblStylePr w:type="band1Horz">
      <w:tblPr>
        <w:tblStyle w:val="12"/>
      </w:tblPr>
      <w:tcPr>
        <w:shd w:val="clear" w:color="auto" w:fill="BFB1D0"/>
      </w:tcPr>
    </w:tblStylePr>
  </w:style>
  <w:style w:type="table" w:styleId="93">
    <w:name w:val="Medium Grid 1 Accent 5"/>
    <w:basedOn w:val="12"/>
    <w:uiPriority w:val="67"/>
    <w:pPr>
      <w:spacing w:after="0" w:line="240" w:lineRule="auto"/>
    </w:pPr>
    <w:tblPr>
      <w:tblStyle w:val="12"/>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blStyle w:val="12"/>
      </w:tblPr>
      <w:tcPr>
        <w:tcBorders>
          <w:top w:val="single" w:color="78C0D4" w:sz="18" w:space="0"/>
        </w:tcBorders>
      </w:tcPr>
    </w:tblStylePr>
    <w:tblStylePr w:type="firstCol">
      <w:rPr>
        <w:b/>
        <w:bCs/>
      </w:rPr>
    </w:tblStylePr>
    <w:tblStylePr w:type="lastCol">
      <w:rPr>
        <w:b/>
        <w:bCs/>
      </w:rPr>
    </w:tblStylePr>
    <w:tblStylePr w:type="band1Vert">
      <w:tblPr>
        <w:tblStyle w:val="12"/>
      </w:tblPr>
      <w:tcPr>
        <w:shd w:val="clear" w:color="auto" w:fill="A5D5E2"/>
      </w:tcPr>
    </w:tblStylePr>
    <w:tblStylePr w:type="band1Horz">
      <w:tblPr>
        <w:tblStyle w:val="12"/>
      </w:tblPr>
      <w:tcPr>
        <w:shd w:val="clear" w:color="auto" w:fill="A5D5E2"/>
      </w:tcPr>
    </w:tblStylePr>
  </w:style>
  <w:style w:type="table" w:styleId="94">
    <w:name w:val="Medium Grid 1 Accent 6"/>
    <w:basedOn w:val="12"/>
    <w:uiPriority w:val="67"/>
    <w:pPr>
      <w:spacing w:after="0" w:line="240" w:lineRule="auto"/>
    </w:pPr>
    <w:tblPr>
      <w:tblStyle w:val="12"/>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blStyle w:val="12"/>
      </w:tblPr>
      <w:tcPr>
        <w:tcBorders>
          <w:top w:val="single" w:color="F9B074" w:sz="18" w:space="0"/>
        </w:tcBorders>
      </w:tcPr>
    </w:tblStylePr>
    <w:tblStylePr w:type="firstCol">
      <w:rPr>
        <w:b/>
        <w:bCs/>
      </w:rPr>
    </w:tblStylePr>
    <w:tblStylePr w:type="lastCol">
      <w:rPr>
        <w:b/>
        <w:bCs/>
      </w:rPr>
    </w:tblStylePr>
    <w:tblStylePr w:type="band1Vert">
      <w:tblPr>
        <w:tblStyle w:val="12"/>
      </w:tblPr>
      <w:tcPr>
        <w:shd w:val="clear" w:color="auto" w:fill="FBCAA2"/>
      </w:tcPr>
    </w:tblStylePr>
    <w:tblStylePr w:type="band1Horz">
      <w:tblPr>
        <w:tblStyle w:val="12"/>
      </w:tblPr>
      <w:tcPr>
        <w:shd w:val="clear" w:color="auto" w:fill="FBCAA2"/>
      </w:tcPr>
    </w:tblStylePr>
  </w:style>
  <w:style w:type="table" w:styleId="95">
    <w:name w:val="Medium Grid 2"/>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blStyle w:val="12"/>
      </w:tblPr>
      <w:tcPr>
        <w:shd w:val="clear" w:color="auto" w:fill="E6E6E6"/>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CCCCCC"/>
      </w:tcPr>
    </w:tblStylePr>
    <w:tblStylePr w:type="band1Vert">
      <w:tblPr>
        <w:tblStyle w:val="12"/>
      </w:tblPr>
      <w:tcPr>
        <w:shd w:val="clear" w:color="auto" w:fill="808080"/>
      </w:tcPr>
    </w:tblStylePr>
    <w:tblStylePr w:type="band1Horz">
      <w:tblPr>
        <w:tblStyle w:val="12"/>
      </w:tblPr>
      <w:tcPr>
        <w:tcBorders>
          <w:insideH w:val="single" w:sz="6" w:space="0"/>
          <w:insideV w:val="single" w:sz="6" w:space="0"/>
        </w:tcBorders>
        <w:shd w:val="clear" w:color="auto" w:fill="808080"/>
      </w:tcPr>
    </w:tblStylePr>
    <w:tblStylePr w:type="nwCell">
      <w:tblPr>
        <w:tblStyle w:val="12"/>
      </w:tblPr>
      <w:tcPr>
        <w:shd w:val="clear" w:color="auto" w:fill="FFFFFF"/>
      </w:tcPr>
    </w:tblStylePr>
  </w:style>
  <w:style w:type="table" w:styleId="96">
    <w:name w:val="Medium Grid 2 Accent 1"/>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blStyle w:val="12"/>
      </w:tblPr>
      <w:tcPr>
        <w:shd w:val="clear" w:color="auto" w:fill="EDF2F8"/>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DBE5F1"/>
      </w:tcPr>
    </w:tblStylePr>
    <w:tblStylePr w:type="band1Vert">
      <w:tblPr>
        <w:tblStyle w:val="12"/>
      </w:tblPr>
      <w:tcPr>
        <w:shd w:val="clear" w:color="auto" w:fill="A7BFDE"/>
      </w:tcPr>
    </w:tblStylePr>
    <w:tblStylePr w:type="band1Horz">
      <w:tblPr>
        <w:tblStyle w:val="12"/>
      </w:tblPr>
      <w:tcPr>
        <w:tcBorders>
          <w:insideH w:val="single" w:sz="6" w:space="0"/>
          <w:insideV w:val="single" w:sz="6" w:space="0"/>
        </w:tcBorders>
        <w:shd w:val="clear" w:color="auto" w:fill="A7BFDE"/>
      </w:tcPr>
    </w:tblStylePr>
    <w:tblStylePr w:type="nwCell">
      <w:tblPr>
        <w:tblStyle w:val="12"/>
      </w:tblPr>
      <w:tcPr>
        <w:shd w:val="clear" w:color="auto" w:fill="FFFFFF"/>
      </w:tcPr>
    </w:tblStylePr>
  </w:style>
  <w:style w:type="table" w:styleId="97">
    <w:name w:val="Medium Grid 2 Accent 2"/>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blStyle w:val="12"/>
      </w:tblPr>
      <w:tcPr>
        <w:shd w:val="clear" w:color="auto" w:fill="F8EDED"/>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F2DBDB"/>
      </w:tcPr>
    </w:tblStylePr>
    <w:tblStylePr w:type="band1Vert">
      <w:tblPr>
        <w:tblStyle w:val="12"/>
      </w:tblPr>
      <w:tcPr>
        <w:shd w:val="clear" w:color="auto" w:fill="DFA7A6"/>
      </w:tcPr>
    </w:tblStylePr>
    <w:tblStylePr w:type="band1Horz">
      <w:tblPr>
        <w:tblStyle w:val="12"/>
      </w:tblPr>
      <w:tcPr>
        <w:tcBorders>
          <w:insideH w:val="single" w:sz="6" w:space="0"/>
          <w:insideV w:val="single" w:sz="6" w:space="0"/>
        </w:tcBorders>
        <w:shd w:val="clear" w:color="auto" w:fill="DFA7A6"/>
      </w:tcPr>
    </w:tblStylePr>
    <w:tblStylePr w:type="nwCell">
      <w:tblPr>
        <w:tblStyle w:val="12"/>
      </w:tblPr>
      <w:tcPr>
        <w:shd w:val="clear" w:color="auto" w:fill="FFFFFF"/>
      </w:tcPr>
    </w:tblStylePr>
  </w:style>
  <w:style w:type="table" w:styleId="98">
    <w:name w:val="Medium Grid 2 Accent 3"/>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blStyle w:val="12"/>
      </w:tblPr>
      <w:tcPr>
        <w:shd w:val="clear" w:color="auto" w:fill="F5F8EE"/>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EAF1DD"/>
      </w:tcPr>
    </w:tblStylePr>
    <w:tblStylePr w:type="band1Vert">
      <w:tblPr>
        <w:tblStyle w:val="12"/>
      </w:tblPr>
      <w:tcPr>
        <w:shd w:val="clear" w:color="auto" w:fill="CDDDAC"/>
      </w:tcPr>
    </w:tblStylePr>
    <w:tblStylePr w:type="band1Horz">
      <w:tblPr>
        <w:tblStyle w:val="12"/>
      </w:tblPr>
      <w:tcPr>
        <w:tcBorders>
          <w:insideH w:val="single" w:sz="6" w:space="0"/>
          <w:insideV w:val="single" w:sz="6" w:space="0"/>
        </w:tcBorders>
        <w:shd w:val="clear" w:color="auto" w:fill="CDDDAC"/>
      </w:tcPr>
    </w:tblStylePr>
    <w:tblStylePr w:type="nwCell">
      <w:tblPr>
        <w:tblStyle w:val="12"/>
      </w:tblPr>
      <w:tcPr>
        <w:shd w:val="clear" w:color="auto" w:fill="FFFFFF"/>
      </w:tcPr>
    </w:tblStylePr>
  </w:style>
  <w:style w:type="table" w:styleId="99">
    <w:name w:val="Medium Grid 2 Accent 4"/>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blStyle w:val="12"/>
      </w:tblPr>
      <w:tcPr>
        <w:shd w:val="clear" w:color="auto" w:fill="F2EFF6"/>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E5DFEC"/>
      </w:tcPr>
    </w:tblStylePr>
    <w:tblStylePr w:type="band1Vert">
      <w:tblPr>
        <w:tblStyle w:val="12"/>
      </w:tblPr>
      <w:tcPr>
        <w:shd w:val="clear" w:color="auto" w:fill="BFB1D0"/>
      </w:tcPr>
    </w:tblStylePr>
    <w:tblStylePr w:type="band1Horz">
      <w:tblPr>
        <w:tblStyle w:val="12"/>
      </w:tblPr>
      <w:tcPr>
        <w:tcBorders>
          <w:insideH w:val="single" w:sz="6" w:space="0"/>
          <w:insideV w:val="single" w:sz="6" w:space="0"/>
        </w:tcBorders>
        <w:shd w:val="clear" w:color="auto" w:fill="BFB1D0"/>
      </w:tcPr>
    </w:tblStylePr>
    <w:tblStylePr w:type="nwCell">
      <w:tblPr>
        <w:tblStyle w:val="12"/>
      </w:tblPr>
      <w:tcPr>
        <w:shd w:val="clear" w:color="auto" w:fill="FFFFFF"/>
      </w:tcPr>
    </w:tblStylePr>
  </w:style>
  <w:style w:type="table" w:styleId="100">
    <w:name w:val="Medium Grid 2 Accent 5"/>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blStyle w:val="12"/>
      </w:tblPr>
      <w:tcPr>
        <w:shd w:val="clear" w:color="auto" w:fill="EDF6F9"/>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DAEEF3"/>
      </w:tcPr>
    </w:tblStylePr>
    <w:tblStylePr w:type="band1Vert">
      <w:tblPr>
        <w:tblStyle w:val="12"/>
      </w:tblPr>
      <w:tcPr>
        <w:shd w:val="clear" w:color="auto" w:fill="A5D5E2"/>
      </w:tcPr>
    </w:tblStylePr>
    <w:tblStylePr w:type="band1Horz">
      <w:tblPr>
        <w:tblStyle w:val="12"/>
      </w:tblPr>
      <w:tcPr>
        <w:tcBorders>
          <w:insideH w:val="single" w:sz="6" w:space="0"/>
          <w:insideV w:val="single" w:sz="6" w:space="0"/>
        </w:tcBorders>
        <w:shd w:val="clear" w:color="auto" w:fill="A5D5E2"/>
      </w:tcPr>
    </w:tblStylePr>
    <w:tblStylePr w:type="nwCell">
      <w:tblPr>
        <w:tblStyle w:val="12"/>
      </w:tblPr>
      <w:tcPr>
        <w:shd w:val="clear" w:color="auto" w:fill="FFFFFF"/>
      </w:tcPr>
    </w:tblStylePr>
  </w:style>
  <w:style w:type="table" w:styleId="101">
    <w:name w:val="Medium Grid 2 Accent 6"/>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blStyle w:val="12"/>
      </w:tblPr>
      <w:tcPr>
        <w:shd w:val="clear" w:color="auto" w:fill="FEF4EC"/>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FDE9D9"/>
      </w:tcPr>
    </w:tblStylePr>
    <w:tblStylePr w:type="band1Vert">
      <w:tblPr>
        <w:tblStyle w:val="12"/>
      </w:tblPr>
      <w:tcPr>
        <w:shd w:val="clear" w:color="auto" w:fill="FBCAA2"/>
      </w:tcPr>
    </w:tblStylePr>
    <w:tblStylePr w:type="band1Horz">
      <w:tblPr>
        <w:tblStyle w:val="12"/>
      </w:tblPr>
      <w:tcPr>
        <w:tcBorders>
          <w:insideH w:val="single" w:sz="6" w:space="0"/>
          <w:insideV w:val="single" w:sz="6" w:space="0"/>
        </w:tcBorders>
        <w:shd w:val="clear" w:color="auto" w:fill="FBCAA2"/>
      </w:tcPr>
    </w:tblStylePr>
    <w:tblStylePr w:type="nwCell">
      <w:tblPr>
        <w:tblStyle w:val="12"/>
      </w:tblPr>
      <w:tcPr>
        <w:shd w:val="clear" w:color="auto" w:fill="FFFFFF"/>
      </w:tcPr>
    </w:tblStylePr>
  </w:style>
  <w:style w:type="table" w:styleId="102">
    <w:name w:val="Medium Grid 3"/>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000000"/>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03">
    <w:name w:val="Medium Grid 3 Accent 1"/>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4F81BD"/>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04">
    <w:name w:val="Medium Grid 3 Accent 2"/>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C0504D"/>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05">
    <w:name w:val="Medium Grid 3 Accent 3"/>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9BBB59"/>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106">
    <w:name w:val="Medium Grid 3 Accent 4"/>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8064A2"/>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107">
    <w:name w:val="Medium Grid 3 Accent 5"/>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4BACC6"/>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108">
    <w:name w:val="Medium Grid 3 Accent 6"/>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F79646"/>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109">
    <w:name w:val="Dark List"/>
    <w:basedOn w:val="12"/>
    <w:uiPriority w:val="70"/>
    <w:pPr>
      <w:spacing w:after="0" w:line="240" w:lineRule="auto"/>
    </w:pPr>
    <w:rPr>
      <w:color w:val="FFFFFF"/>
    </w:rPr>
    <w:tblPr>
      <w:tblStyle w:val="12"/>
      <w:tblStyleRowBandSize w:val="1"/>
      <w:tblStyleColBandSize w:val="1"/>
    </w:tblPr>
    <w:tcPr>
      <w:shd w:val="clear" w:color="auto" w:fill="000000"/>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000000"/>
      </w:tcPr>
    </w:tblStylePr>
    <w:tblStylePr w:type="firstCol">
      <w:tblPr>
        <w:tblStyle w:val="12"/>
      </w:tblPr>
      <w:tcPr>
        <w:tcBorders>
          <w:top w:val="nil"/>
          <w:left w:val="nil"/>
          <w:bottom w:val="nil"/>
          <w:right w:val="single" w:color="FFFFFF" w:sz="18" w:space="0"/>
          <w:insideH w:val="nil"/>
          <w:insideV w:val="nil"/>
        </w:tcBorders>
        <w:shd w:val="clear" w:color="auto" w:fill="000000"/>
      </w:tcPr>
    </w:tblStylePr>
    <w:tblStylePr w:type="lastCol">
      <w:tblPr>
        <w:tblStyle w:val="12"/>
      </w:tblPr>
      <w:tcPr>
        <w:tcBorders>
          <w:top w:val="nil"/>
          <w:left w:val="nil"/>
          <w:bottom w:val="single" w:color="FFFFFF" w:sz="18" w:space="0"/>
          <w:right w:val="nil"/>
          <w:insideH w:val="nil"/>
          <w:insideV w:val="nil"/>
        </w:tcBorders>
        <w:shd w:val="clear" w:color="auto" w:fill="000000"/>
      </w:tcPr>
    </w:tblStylePr>
    <w:tblStylePr w:type="band1Vert">
      <w:tblPr>
        <w:tblStyle w:val="12"/>
      </w:tblPr>
      <w:tcPr>
        <w:tcBorders>
          <w:top w:val="nil"/>
          <w:left w:val="nil"/>
          <w:bottom w:val="nil"/>
          <w:right w:val="nil"/>
          <w:insideH w:val="nil"/>
          <w:insideV w:val="nil"/>
        </w:tcBorders>
        <w:shd w:val="clear" w:color="auto" w:fill="000000"/>
      </w:tcPr>
    </w:tblStylePr>
    <w:tblStylePr w:type="band1Horz">
      <w:tblPr>
        <w:tblStyle w:val="12"/>
      </w:tblPr>
      <w:tcPr>
        <w:tcBorders>
          <w:top w:val="nil"/>
          <w:left w:val="nil"/>
          <w:bottom w:val="nil"/>
          <w:right w:val="nil"/>
          <w:insideH w:val="nil"/>
          <w:insideV w:val="nil"/>
        </w:tcBorders>
        <w:shd w:val="clear" w:color="auto" w:fill="000000"/>
      </w:tcPr>
    </w:tblStylePr>
  </w:style>
  <w:style w:type="table" w:styleId="110">
    <w:name w:val="Dark List Accent 1"/>
    <w:basedOn w:val="12"/>
    <w:uiPriority w:val="70"/>
    <w:pPr>
      <w:spacing w:after="0" w:line="240" w:lineRule="auto"/>
    </w:pPr>
    <w:rPr>
      <w:color w:val="FFFFFF"/>
    </w:rPr>
    <w:tblPr>
      <w:tblStyle w:val="12"/>
      <w:tblStyleRowBandSize w:val="1"/>
      <w:tblStyleColBandSize w:val="1"/>
    </w:tblPr>
    <w:tcPr>
      <w:shd w:val="clear" w:color="auto" w:fill="4F81BD"/>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243F60"/>
      </w:tcPr>
    </w:tblStylePr>
    <w:tblStylePr w:type="firstCol">
      <w:tblPr>
        <w:tblStyle w:val="12"/>
      </w:tblPr>
      <w:tcPr>
        <w:tcBorders>
          <w:top w:val="nil"/>
          <w:left w:val="nil"/>
          <w:bottom w:val="nil"/>
          <w:right w:val="single" w:color="FFFFFF" w:sz="18" w:space="0"/>
          <w:insideH w:val="nil"/>
          <w:insideV w:val="nil"/>
        </w:tcBorders>
        <w:shd w:val="clear" w:color="auto" w:fill="365F91"/>
      </w:tcPr>
    </w:tblStylePr>
    <w:tblStylePr w:type="lastCol">
      <w:tblPr>
        <w:tblStyle w:val="12"/>
      </w:tblPr>
      <w:tcPr>
        <w:tcBorders>
          <w:top w:val="nil"/>
          <w:left w:val="nil"/>
          <w:bottom w:val="single" w:color="FFFFFF" w:sz="18" w:space="0"/>
          <w:right w:val="nil"/>
          <w:insideH w:val="nil"/>
          <w:insideV w:val="nil"/>
        </w:tcBorders>
        <w:shd w:val="clear" w:color="auto" w:fill="365F91"/>
      </w:tcPr>
    </w:tblStylePr>
    <w:tblStylePr w:type="band1Vert">
      <w:tblPr>
        <w:tblStyle w:val="12"/>
      </w:tblPr>
      <w:tcPr>
        <w:tcBorders>
          <w:top w:val="nil"/>
          <w:left w:val="nil"/>
          <w:bottom w:val="nil"/>
          <w:right w:val="nil"/>
          <w:insideH w:val="nil"/>
          <w:insideV w:val="nil"/>
        </w:tcBorders>
        <w:shd w:val="clear" w:color="auto" w:fill="365F91"/>
      </w:tcPr>
    </w:tblStylePr>
    <w:tblStylePr w:type="band1Horz">
      <w:tblPr>
        <w:tblStyle w:val="12"/>
      </w:tblPr>
      <w:tcPr>
        <w:tcBorders>
          <w:top w:val="nil"/>
          <w:left w:val="nil"/>
          <w:bottom w:val="nil"/>
          <w:right w:val="nil"/>
          <w:insideH w:val="nil"/>
          <w:insideV w:val="nil"/>
        </w:tcBorders>
        <w:shd w:val="clear" w:color="auto" w:fill="365F91"/>
      </w:tcPr>
    </w:tblStylePr>
  </w:style>
  <w:style w:type="table" w:styleId="111">
    <w:name w:val="Dark List Accent 2"/>
    <w:basedOn w:val="12"/>
    <w:uiPriority w:val="70"/>
    <w:pPr>
      <w:spacing w:after="0" w:line="240" w:lineRule="auto"/>
    </w:pPr>
    <w:rPr>
      <w:color w:val="FFFFFF"/>
    </w:rPr>
    <w:tblPr>
      <w:tblStyle w:val="12"/>
      <w:tblStyleRowBandSize w:val="1"/>
      <w:tblStyleColBandSize w:val="1"/>
    </w:tblPr>
    <w:tcPr>
      <w:shd w:val="clear" w:color="auto" w:fill="C0504D"/>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622423"/>
      </w:tcPr>
    </w:tblStylePr>
    <w:tblStylePr w:type="firstCol">
      <w:tblPr>
        <w:tblStyle w:val="12"/>
      </w:tblPr>
      <w:tcPr>
        <w:tcBorders>
          <w:top w:val="nil"/>
          <w:left w:val="nil"/>
          <w:bottom w:val="nil"/>
          <w:right w:val="single" w:color="FFFFFF" w:sz="18" w:space="0"/>
          <w:insideH w:val="nil"/>
          <w:insideV w:val="nil"/>
        </w:tcBorders>
        <w:shd w:val="clear" w:color="auto" w:fill="943634"/>
      </w:tcPr>
    </w:tblStylePr>
    <w:tblStylePr w:type="lastCol">
      <w:tblPr>
        <w:tblStyle w:val="12"/>
      </w:tblPr>
      <w:tcPr>
        <w:tcBorders>
          <w:top w:val="nil"/>
          <w:left w:val="nil"/>
          <w:bottom w:val="single" w:color="FFFFFF" w:sz="18" w:space="0"/>
          <w:right w:val="nil"/>
          <w:insideH w:val="nil"/>
          <w:insideV w:val="nil"/>
        </w:tcBorders>
        <w:shd w:val="clear" w:color="auto" w:fill="943634"/>
      </w:tcPr>
    </w:tblStylePr>
    <w:tblStylePr w:type="band1Vert">
      <w:tblPr>
        <w:tblStyle w:val="12"/>
      </w:tblPr>
      <w:tcPr>
        <w:tcBorders>
          <w:top w:val="nil"/>
          <w:left w:val="nil"/>
          <w:bottom w:val="nil"/>
          <w:right w:val="nil"/>
          <w:insideH w:val="nil"/>
          <w:insideV w:val="nil"/>
        </w:tcBorders>
        <w:shd w:val="clear" w:color="auto" w:fill="943634"/>
      </w:tcPr>
    </w:tblStylePr>
    <w:tblStylePr w:type="band1Horz">
      <w:tblPr>
        <w:tblStyle w:val="12"/>
      </w:tblPr>
      <w:tcPr>
        <w:tcBorders>
          <w:top w:val="nil"/>
          <w:left w:val="nil"/>
          <w:bottom w:val="nil"/>
          <w:right w:val="nil"/>
          <w:insideH w:val="nil"/>
          <w:insideV w:val="nil"/>
        </w:tcBorders>
        <w:shd w:val="clear" w:color="auto" w:fill="943634"/>
      </w:tcPr>
    </w:tblStylePr>
  </w:style>
  <w:style w:type="table" w:styleId="112">
    <w:name w:val="Dark List Accent 3"/>
    <w:basedOn w:val="12"/>
    <w:uiPriority w:val="70"/>
    <w:pPr>
      <w:spacing w:after="0" w:line="240" w:lineRule="auto"/>
    </w:pPr>
    <w:rPr>
      <w:color w:val="FFFFFF"/>
    </w:rPr>
    <w:tblPr>
      <w:tblStyle w:val="12"/>
      <w:tblStyleRowBandSize w:val="1"/>
      <w:tblStyleColBandSize w:val="1"/>
    </w:tblPr>
    <w:tcPr>
      <w:shd w:val="clear" w:color="auto" w:fill="9BBB59"/>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4E6128"/>
      </w:tcPr>
    </w:tblStylePr>
    <w:tblStylePr w:type="firstCol">
      <w:tblPr>
        <w:tblStyle w:val="12"/>
      </w:tblPr>
      <w:tcPr>
        <w:tcBorders>
          <w:top w:val="nil"/>
          <w:left w:val="nil"/>
          <w:bottom w:val="nil"/>
          <w:right w:val="single" w:color="FFFFFF" w:sz="18" w:space="0"/>
          <w:insideH w:val="nil"/>
          <w:insideV w:val="nil"/>
        </w:tcBorders>
        <w:shd w:val="clear" w:color="auto" w:fill="76923C"/>
      </w:tcPr>
    </w:tblStylePr>
    <w:tblStylePr w:type="lastCol">
      <w:tblPr>
        <w:tblStyle w:val="12"/>
      </w:tblPr>
      <w:tcPr>
        <w:tcBorders>
          <w:top w:val="nil"/>
          <w:left w:val="nil"/>
          <w:bottom w:val="single" w:color="FFFFFF" w:sz="18" w:space="0"/>
          <w:right w:val="nil"/>
          <w:insideH w:val="nil"/>
          <w:insideV w:val="nil"/>
        </w:tcBorders>
        <w:shd w:val="clear" w:color="auto" w:fill="76923C"/>
      </w:tcPr>
    </w:tblStylePr>
    <w:tblStylePr w:type="band1Vert">
      <w:tblPr>
        <w:tblStyle w:val="12"/>
      </w:tblPr>
      <w:tcPr>
        <w:tcBorders>
          <w:top w:val="nil"/>
          <w:left w:val="nil"/>
          <w:bottom w:val="nil"/>
          <w:right w:val="nil"/>
          <w:insideH w:val="nil"/>
          <w:insideV w:val="nil"/>
        </w:tcBorders>
        <w:shd w:val="clear" w:color="auto" w:fill="76923C"/>
      </w:tcPr>
    </w:tblStylePr>
    <w:tblStylePr w:type="band1Horz">
      <w:tblPr>
        <w:tblStyle w:val="12"/>
      </w:tblPr>
      <w:tcPr>
        <w:tcBorders>
          <w:top w:val="nil"/>
          <w:left w:val="nil"/>
          <w:bottom w:val="nil"/>
          <w:right w:val="nil"/>
          <w:insideH w:val="nil"/>
          <w:insideV w:val="nil"/>
        </w:tcBorders>
        <w:shd w:val="clear" w:color="auto" w:fill="76923C"/>
      </w:tcPr>
    </w:tblStylePr>
  </w:style>
  <w:style w:type="table" w:styleId="113">
    <w:name w:val="Dark List Accent 4"/>
    <w:basedOn w:val="12"/>
    <w:uiPriority w:val="70"/>
    <w:pPr>
      <w:spacing w:after="0" w:line="240" w:lineRule="auto"/>
    </w:pPr>
    <w:rPr>
      <w:color w:val="FFFFFF"/>
    </w:rPr>
    <w:tblPr>
      <w:tblStyle w:val="12"/>
      <w:tblStyleRowBandSize w:val="1"/>
      <w:tblStyleColBandSize w:val="1"/>
    </w:tblPr>
    <w:tcPr>
      <w:shd w:val="clear" w:color="auto" w:fill="8064A2"/>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3F3151"/>
      </w:tcPr>
    </w:tblStylePr>
    <w:tblStylePr w:type="firstCol">
      <w:tblPr>
        <w:tblStyle w:val="12"/>
      </w:tblPr>
      <w:tcPr>
        <w:tcBorders>
          <w:top w:val="nil"/>
          <w:left w:val="nil"/>
          <w:bottom w:val="nil"/>
          <w:right w:val="single" w:color="FFFFFF" w:sz="18" w:space="0"/>
          <w:insideH w:val="nil"/>
          <w:insideV w:val="nil"/>
        </w:tcBorders>
        <w:shd w:val="clear" w:color="auto" w:fill="5F497A"/>
      </w:tcPr>
    </w:tblStylePr>
    <w:tblStylePr w:type="lastCol">
      <w:tblPr>
        <w:tblStyle w:val="12"/>
      </w:tblPr>
      <w:tcPr>
        <w:tcBorders>
          <w:top w:val="nil"/>
          <w:left w:val="nil"/>
          <w:bottom w:val="single" w:color="FFFFFF" w:sz="18" w:space="0"/>
          <w:right w:val="nil"/>
          <w:insideH w:val="nil"/>
          <w:insideV w:val="nil"/>
        </w:tcBorders>
        <w:shd w:val="clear" w:color="auto" w:fill="5F497A"/>
      </w:tcPr>
    </w:tblStylePr>
    <w:tblStylePr w:type="band1Vert">
      <w:tblPr>
        <w:tblStyle w:val="12"/>
      </w:tblPr>
      <w:tcPr>
        <w:tcBorders>
          <w:top w:val="nil"/>
          <w:left w:val="nil"/>
          <w:bottom w:val="nil"/>
          <w:right w:val="nil"/>
          <w:insideH w:val="nil"/>
          <w:insideV w:val="nil"/>
        </w:tcBorders>
        <w:shd w:val="clear" w:color="auto" w:fill="5F497A"/>
      </w:tcPr>
    </w:tblStylePr>
    <w:tblStylePr w:type="band1Horz">
      <w:tblPr>
        <w:tblStyle w:val="12"/>
      </w:tblPr>
      <w:tcPr>
        <w:tcBorders>
          <w:top w:val="nil"/>
          <w:left w:val="nil"/>
          <w:bottom w:val="nil"/>
          <w:right w:val="nil"/>
          <w:insideH w:val="nil"/>
          <w:insideV w:val="nil"/>
        </w:tcBorders>
        <w:shd w:val="clear" w:color="auto" w:fill="5F497A"/>
      </w:tcPr>
    </w:tblStylePr>
  </w:style>
  <w:style w:type="table" w:styleId="114">
    <w:name w:val="Dark List Accent 5"/>
    <w:basedOn w:val="12"/>
    <w:uiPriority w:val="70"/>
    <w:pPr>
      <w:spacing w:after="0" w:line="240" w:lineRule="auto"/>
    </w:pPr>
    <w:rPr>
      <w:color w:val="FFFFFF"/>
    </w:rPr>
    <w:tblPr>
      <w:tblStyle w:val="12"/>
      <w:tblStyleRowBandSize w:val="1"/>
      <w:tblStyleColBandSize w:val="1"/>
    </w:tblPr>
    <w:tcPr>
      <w:shd w:val="clear" w:color="auto" w:fill="4BACC6"/>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205867"/>
      </w:tcPr>
    </w:tblStylePr>
    <w:tblStylePr w:type="firstCol">
      <w:tblPr>
        <w:tblStyle w:val="12"/>
      </w:tblPr>
      <w:tcPr>
        <w:tcBorders>
          <w:top w:val="nil"/>
          <w:left w:val="nil"/>
          <w:bottom w:val="nil"/>
          <w:right w:val="single" w:color="FFFFFF" w:sz="18" w:space="0"/>
          <w:insideH w:val="nil"/>
          <w:insideV w:val="nil"/>
        </w:tcBorders>
        <w:shd w:val="clear" w:color="auto" w:fill="31849B"/>
      </w:tcPr>
    </w:tblStylePr>
    <w:tblStylePr w:type="lastCol">
      <w:tblPr>
        <w:tblStyle w:val="12"/>
      </w:tblPr>
      <w:tcPr>
        <w:tcBorders>
          <w:top w:val="nil"/>
          <w:left w:val="nil"/>
          <w:bottom w:val="single" w:color="FFFFFF" w:sz="18" w:space="0"/>
          <w:right w:val="nil"/>
          <w:insideH w:val="nil"/>
          <w:insideV w:val="nil"/>
        </w:tcBorders>
        <w:shd w:val="clear" w:color="auto" w:fill="31849B"/>
      </w:tcPr>
    </w:tblStylePr>
    <w:tblStylePr w:type="band1Vert">
      <w:tblPr>
        <w:tblStyle w:val="12"/>
      </w:tblPr>
      <w:tcPr>
        <w:tcBorders>
          <w:top w:val="nil"/>
          <w:left w:val="nil"/>
          <w:bottom w:val="nil"/>
          <w:right w:val="nil"/>
          <w:insideH w:val="nil"/>
          <w:insideV w:val="nil"/>
        </w:tcBorders>
        <w:shd w:val="clear" w:color="auto" w:fill="31849B"/>
      </w:tcPr>
    </w:tblStylePr>
    <w:tblStylePr w:type="band1Horz">
      <w:tblPr>
        <w:tblStyle w:val="12"/>
      </w:tblPr>
      <w:tcPr>
        <w:tcBorders>
          <w:top w:val="nil"/>
          <w:left w:val="nil"/>
          <w:bottom w:val="nil"/>
          <w:right w:val="nil"/>
          <w:insideH w:val="nil"/>
          <w:insideV w:val="nil"/>
        </w:tcBorders>
        <w:shd w:val="clear" w:color="auto" w:fill="31849B"/>
      </w:tcPr>
    </w:tblStylePr>
  </w:style>
  <w:style w:type="table" w:styleId="115">
    <w:name w:val="Dark List Accent 6"/>
    <w:basedOn w:val="12"/>
    <w:uiPriority w:val="70"/>
    <w:pPr>
      <w:spacing w:after="0" w:line="240" w:lineRule="auto"/>
    </w:pPr>
    <w:rPr>
      <w:color w:val="FFFFFF"/>
    </w:rPr>
    <w:tblPr>
      <w:tblStyle w:val="12"/>
      <w:tblStyleRowBandSize w:val="1"/>
      <w:tblStyleColBandSize w:val="1"/>
    </w:tblPr>
    <w:tcPr>
      <w:shd w:val="clear" w:color="auto" w:fill="F79646"/>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974706"/>
      </w:tcPr>
    </w:tblStylePr>
    <w:tblStylePr w:type="firstCol">
      <w:tblPr>
        <w:tblStyle w:val="12"/>
      </w:tblPr>
      <w:tcPr>
        <w:tcBorders>
          <w:top w:val="nil"/>
          <w:left w:val="nil"/>
          <w:bottom w:val="nil"/>
          <w:right w:val="single" w:color="FFFFFF" w:sz="18" w:space="0"/>
          <w:insideH w:val="nil"/>
          <w:insideV w:val="nil"/>
        </w:tcBorders>
        <w:shd w:val="clear" w:color="auto" w:fill="E36C0A"/>
      </w:tcPr>
    </w:tblStylePr>
    <w:tblStylePr w:type="lastCol">
      <w:tblPr>
        <w:tblStyle w:val="12"/>
      </w:tblPr>
      <w:tcPr>
        <w:tcBorders>
          <w:top w:val="nil"/>
          <w:left w:val="nil"/>
          <w:bottom w:val="single" w:color="FFFFFF" w:sz="18" w:space="0"/>
          <w:right w:val="nil"/>
          <w:insideH w:val="nil"/>
          <w:insideV w:val="nil"/>
        </w:tcBorders>
        <w:shd w:val="clear" w:color="auto" w:fill="E36C0A"/>
      </w:tcPr>
    </w:tblStylePr>
    <w:tblStylePr w:type="band1Vert">
      <w:tblPr>
        <w:tblStyle w:val="12"/>
      </w:tblPr>
      <w:tcPr>
        <w:tcBorders>
          <w:top w:val="nil"/>
          <w:left w:val="nil"/>
          <w:bottom w:val="nil"/>
          <w:right w:val="nil"/>
          <w:insideH w:val="nil"/>
          <w:insideV w:val="nil"/>
        </w:tcBorders>
        <w:shd w:val="clear" w:color="auto" w:fill="E36C0A"/>
      </w:tcPr>
    </w:tblStylePr>
    <w:tblStylePr w:type="band1Horz">
      <w:tblPr>
        <w:tblStyle w:val="12"/>
      </w:tblPr>
      <w:tcPr>
        <w:tcBorders>
          <w:top w:val="nil"/>
          <w:left w:val="nil"/>
          <w:bottom w:val="nil"/>
          <w:right w:val="nil"/>
          <w:insideH w:val="nil"/>
          <w:insideV w:val="nil"/>
        </w:tcBorders>
        <w:shd w:val="clear" w:color="auto" w:fill="E36C0A"/>
      </w:tcPr>
    </w:tblStylePr>
  </w:style>
  <w:style w:type="table" w:styleId="116">
    <w:name w:val="Colorful Shading"/>
    <w:basedOn w:val="12"/>
    <w:uiPriority w:val="71"/>
    <w:pPr>
      <w:spacing w:after="0" w:line="240" w:lineRule="auto"/>
    </w:pPr>
    <w:rPr>
      <w:color w:val="000000"/>
    </w:rPr>
    <w:tblPr>
      <w:tblStyle w:val="12"/>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blStyle w:val="12"/>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000000"/>
      </w:tcPr>
    </w:tblStylePr>
    <w:tblStylePr w:type="firstCol">
      <w:rPr>
        <w:color w:val="FFFFFF"/>
      </w:rPr>
      <w:tblPr>
        <w:tblStyle w:val="12"/>
      </w:tblPr>
      <w:tcPr>
        <w:tcBorders>
          <w:top w:val="nil"/>
          <w:left w:val="nil"/>
          <w:bottom w:val="nil"/>
          <w:right w:val="nil"/>
          <w:insideH w:val="single" w:sz="4" w:space="0"/>
          <w:insideV w:val="nil"/>
        </w:tcBorders>
        <w:shd w:val="clear" w:color="auto" w:fill="000000"/>
      </w:tcPr>
    </w:tblStylePr>
    <w:tblStylePr w:type="lastCol">
      <w:rPr>
        <w:color w:val="FFFFFF"/>
      </w:rPr>
      <w:tblPr>
        <w:tblStyle w:val="12"/>
      </w:tblPr>
      <w:tcPr>
        <w:tcBorders>
          <w:top w:val="nil"/>
          <w:left w:val="nil"/>
          <w:bottom w:val="nil"/>
          <w:right w:val="nil"/>
          <w:insideH w:val="nil"/>
          <w:insideV w:val="nil"/>
        </w:tcBorders>
        <w:shd w:val="clear" w:color="auto" w:fill="000000"/>
      </w:tcPr>
    </w:tblStylePr>
    <w:tblStylePr w:type="band1Vert">
      <w:tblPr>
        <w:tblStyle w:val="12"/>
      </w:tblPr>
      <w:tcPr>
        <w:shd w:val="clear" w:color="auto" w:fill="999999"/>
      </w:tcPr>
    </w:tblStylePr>
    <w:tblStylePr w:type="band1Horz">
      <w:tblPr>
        <w:tblStyle w:val="12"/>
      </w:tblPr>
      <w:tcPr>
        <w:shd w:val="clear" w:color="auto" w:fill="808080"/>
      </w:tcPr>
    </w:tblStylePr>
    <w:tblStylePr w:type="neCell">
      <w:rPr>
        <w:color w:val="000000"/>
      </w:rPr>
    </w:tblStylePr>
    <w:tblStylePr w:type="nwCell">
      <w:rPr>
        <w:color w:val="000000"/>
      </w:rPr>
    </w:tblStylePr>
  </w:style>
  <w:style w:type="table" w:styleId="117">
    <w:name w:val="Colorful Shading Accent 1"/>
    <w:basedOn w:val="12"/>
    <w:uiPriority w:val="71"/>
    <w:pPr>
      <w:spacing w:after="0" w:line="240" w:lineRule="auto"/>
    </w:pPr>
    <w:rPr>
      <w:color w:val="000000"/>
    </w:rPr>
    <w:tblPr>
      <w:tblStyle w:val="12"/>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blStyle w:val="12"/>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2C4C74"/>
      </w:tcPr>
    </w:tblStylePr>
    <w:tblStylePr w:type="firstCol">
      <w:rPr>
        <w:color w:val="FFFFFF"/>
      </w:rPr>
      <w:tblPr>
        <w:tblStyle w:val="12"/>
      </w:tblPr>
      <w:tcPr>
        <w:tcBorders>
          <w:top w:val="nil"/>
          <w:left w:val="nil"/>
          <w:bottom w:val="nil"/>
          <w:right w:val="nil"/>
          <w:insideH w:val="single" w:sz="4" w:space="0"/>
          <w:insideV w:val="nil"/>
        </w:tcBorders>
        <w:shd w:val="clear" w:color="auto" w:fill="2C4C74"/>
      </w:tcPr>
    </w:tblStylePr>
    <w:tblStylePr w:type="lastCol">
      <w:rPr>
        <w:color w:val="FFFFFF"/>
      </w:rPr>
      <w:tblPr>
        <w:tblStyle w:val="12"/>
      </w:tblPr>
      <w:tcPr>
        <w:tcBorders>
          <w:top w:val="nil"/>
          <w:left w:val="nil"/>
          <w:bottom w:val="nil"/>
          <w:right w:val="nil"/>
          <w:insideH w:val="nil"/>
          <w:insideV w:val="nil"/>
        </w:tcBorders>
        <w:shd w:val="clear" w:color="auto" w:fill="2C4C74"/>
      </w:tcPr>
    </w:tblStylePr>
    <w:tblStylePr w:type="band1Vert">
      <w:tblPr>
        <w:tblStyle w:val="12"/>
      </w:tblPr>
      <w:tcPr>
        <w:shd w:val="clear" w:color="auto" w:fill="B8CCE4"/>
      </w:tcPr>
    </w:tblStylePr>
    <w:tblStylePr w:type="band1Horz">
      <w:tblPr>
        <w:tblStyle w:val="12"/>
      </w:tblPr>
      <w:tcPr>
        <w:shd w:val="clear" w:color="auto" w:fill="A7BFDE"/>
      </w:tcPr>
    </w:tblStylePr>
    <w:tblStylePr w:type="neCell">
      <w:rPr>
        <w:color w:val="000000"/>
      </w:rPr>
    </w:tblStylePr>
    <w:tblStylePr w:type="nwCell">
      <w:rPr>
        <w:color w:val="000000"/>
      </w:rPr>
    </w:tblStylePr>
  </w:style>
  <w:style w:type="table" w:styleId="118">
    <w:name w:val="Colorful Shading Accent 2"/>
    <w:basedOn w:val="12"/>
    <w:uiPriority w:val="71"/>
    <w:pPr>
      <w:spacing w:after="0" w:line="240" w:lineRule="auto"/>
    </w:pPr>
    <w:rPr>
      <w:color w:val="000000"/>
    </w:rPr>
    <w:tblPr>
      <w:tblStyle w:val="12"/>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blStyle w:val="12"/>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772C2A"/>
      </w:tcPr>
    </w:tblStylePr>
    <w:tblStylePr w:type="firstCol">
      <w:rPr>
        <w:color w:val="FFFFFF"/>
      </w:rPr>
      <w:tblPr>
        <w:tblStyle w:val="12"/>
      </w:tblPr>
      <w:tcPr>
        <w:tcBorders>
          <w:top w:val="nil"/>
          <w:left w:val="nil"/>
          <w:bottom w:val="nil"/>
          <w:right w:val="nil"/>
          <w:insideH w:val="single" w:sz="4" w:space="0"/>
          <w:insideV w:val="nil"/>
        </w:tcBorders>
        <w:shd w:val="clear" w:color="auto" w:fill="772C2A"/>
      </w:tcPr>
    </w:tblStylePr>
    <w:tblStylePr w:type="lastCol">
      <w:rPr>
        <w:color w:val="FFFFFF"/>
      </w:rPr>
      <w:tblPr>
        <w:tblStyle w:val="12"/>
      </w:tblPr>
      <w:tcPr>
        <w:tcBorders>
          <w:top w:val="nil"/>
          <w:left w:val="nil"/>
          <w:bottom w:val="nil"/>
          <w:right w:val="nil"/>
          <w:insideH w:val="nil"/>
          <w:insideV w:val="nil"/>
        </w:tcBorders>
        <w:shd w:val="clear" w:color="auto" w:fill="772C2A"/>
      </w:tcPr>
    </w:tblStylePr>
    <w:tblStylePr w:type="band1Vert">
      <w:tblPr>
        <w:tblStyle w:val="12"/>
      </w:tblPr>
      <w:tcPr>
        <w:shd w:val="clear" w:color="auto" w:fill="E5B8B7"/>
      </w:tcPr>
    </w:tblStylePr>
    <w:tblStylePr w:type="band1Horz">
      <w:tblPr>
        <w:tblStyle w:val="12"/>
      </w:tblPr>
      <w:tcPr>
        <w:shd w:val="clear" w:color="auto" w:fill="DFA7A6"/>
      </w:tcPr>
    </w:tblStylePr>
    <w:tblStylePr w:type="neCell">
      <w:rPr>
        <w:color w:val="000000"/>
      </w:rPr>
    </w:tblStylePr>
    <w:tblStylePr w:type="nwCell">
      <w:rPr>
        <w:color w:val="000000"/>
      </w:rPr>
    </w:tblStylePr>
  </w:style>
  <w:style w:type="table" w:styleId="119">
    <w:name w:val="Colorful Shading Accent 3"/>
    <w:basedOn w:val="12"/>
    <w:uiPriority w:val="71"/>
    <w:pPr>
      <w:spacing w:after="0" w:line="240" w:lineRule="auto"/>
    </w:pPr>
    <w:rPr>
      <w:color w:val="000000"/>
    </w:rPr>
    <w:tblPr>
      <w:tblStyle w:val="12"/>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blStyle w:val="12"/>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5E7530"/>
      </w:tcPr>
    </w:tblStylePr>
    <w:tblStylePr w:type="firstCol">
      <w:rPr>
        <w:color w:val="FFFFFF"/>
      </w:rPr>
      <w:tblPr>
        <w:tblStyle w:val="12"/>
      </w:tblPr>
      <w:tcPr>
        <w:tcBorders>
          <w:top w:val="nil"/>
          <w:left w:val="nil"/>
          <w:bottom w:val="nil"/>
          <w:right w:val="nil"/>
          <w:insideH w:val="single" w:sz="4" w:space="0"/>
          <w:insideV w:val="nil"/>
        </w:tcBorders>
        <w:shd w:val="clear" w:color="auto" w:fill="5E7530"/>
      </w:tcPr>
    </w:tblStylePr>
    <w:tblStylePr w:type="lastCol">
      <w:rPr>
        <w:color w:val="FFFFFF"/>
      </w:rPr>
      <w:tblPr>
        <w:tblStyle w:val="12"/>
      </w:tblPr>
      <w:tcPr>
        <w:tcBorders>
          <w:top w:val="nil"/>
          <w:left w:val="nil"/>
          <w:bottom w:val="nil"/>
          <w:right w:val="nil"/>
          <w:insideH w:val="nil"/>
          <w:insideV w:val="nil"/>
        </w:tcBorders>
        <w:shd w:val="clear" w:color="auto" w:fill="5E7530"/>
      </w:tcPr>
    </w:tblStylePr>
    <w:tblStylePr w:type="band1Vert">
      <w:tblPr>
        <w:tblStyle w:val="12"/>
      </w:tblPr>
      <w:tcPr>
        <w:shd w:val="clear" w:color="auto" w:fill="D6E3BC"/>
      </w:tcPr>
    </w:tblStylePr>
    <w:tblStylePr w:type="band1Horz">
      <w:tblPr>
        <w:tblStyle w:val="12"/>
      </w:tblPr>
      <w:tcPr>
        <w:shd w:val="clear" w:color="auto" w:fill="CDDDAC"/>
      </w:tcPr>
    </w:tblStylePr>
  </w:style>
  <w:style w:type="table" w:styleId="120">
    <w:name w:val="Colorful Shading Accent 4"/>
    <w:basedOn w:val="12"/>
    <w:uiPriority w:val="71"/>
    <w:pPr>
      <w:spacing w:after="0" w:line="240" w:lineRule="auto"/>
    </w:pPr>
    <w:rPr>
      <w:color w:val="000000"/>
    </w:rPr>
    <w:tblPr>
      <w:tblStyle w:val="12"/>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blStyle w:val="12"/>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4C3B62"/>
      </w:tcPr>
    </w:tblStylePr>
    <w:tblStylePr w:type="firstCol">
      <w:rPr>
        <w:color w:val="FFFFFF"/>
      </w:rPr>
      <w:tblPr>
        <w:tblStyle w:val="12"/>
      </w:tblPr>
      <w:tcPr>
        <w:tcBorders>
          <w:top w:val="nil"/>
          <w:left w:val="nil"/>
          <w:bottom w:val="nil"/>
          <w:right w:val="nil"/>
          <w:insideH w:val="single" w:sz="4" w:space="0"/>
          <w:insideV w:val="nil"/>
        </w:tcBorders>
        <w:shd w:val="clear" w:color="auto" w:fill="4C3B62"/>
      </w:tcPr>
    </w:tblStylePr>
    <w:tblStylePr w:type="lastCol">
      <w:rPr>
        <w:color w:val="FFFFFF"/>
      </w:rPr>
      <w:tblPr>
        <w:tblStyle w:val="12"/>
      </w:tblPr>
      <w:tcPr>
        <w:tcBorders>
          <w:top w:val="nil"/>
          <w:left w:val="nil"/>
          <w:bottom w:val="nil"/>
          <w:right w:val="nil"/>
          <w:insideH w:val="nil"/>
          <w:insideV w:val="nil"/>
        </w:tcBorders>
        <w:shd w:val="clear" w:color="auto" w:fill="4C3B62"/>
      </w:tcPr>
    </w:tblStylePr>
    <w:tblStylePr w:type="band1Vert">
      <w:tblPr>
        <w:tblStyle w:val="12"/>
      </w:tblPr>
      <w:tcPr>
        <w:shd w:val="clear" w:color="auto" w:fill="CCC0D9"/>
      </w:tcPr>
    </w:tblStylePr>
    <w:tblStylePr w:type="band1Horz">
      <w:tblPr>
        <w:tblStyle w:val="12"/>
      </w:tblPr>
      <w:tcPr>
        <w:shd w:val="clear" w:color="auto" w:fill="BFB1D0"/>
      </w:tcPr>
    </w:tblStylePr>
    <w:tblStylePr w:type="neCell">
      <w:rPr>
        <w:color w:val="000000"/>
      </w:rPr>
    </w:tblStylePr>
    <w:tblStylePr w:type="nwCell">
      <w:rPr>
        <w:color w:val="000000"/>
      </w:rPr>
    </w:tblStylePr>
  </w:style>
  <w:style w:type="table" w:styleId="121">
    <w:name w:val="Colorful Shading Accent 5"/>
    <w:basedOn w:val="12"/>
    <w:uiPriority w:val="71"/>
    <w:pPr>
      <w:spacing w:after="0" w:line="240" w:lineRule="auto"/>
    </w:pPr>
    <w:rPr>
      <w:color w:val="000000"/>
    </w:rPr>
    <w:tblPr>
      <w:tblStyle w:val="12"/>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blStyle w:val="12"/>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276A7C"/>
      </w:tcPr>
    </w:tblStylePr>
    <w:tblStylePr w:type="firstCol">
      <w:rPr>
        <w:color w:val="FFFFFF"/>
      </w:rPr>
      <w:tblPr>
        <w:tblStyle w:val="12"/>
      </w:tblPr>
      <w:tcPr>
        <w:tcBorders>
          <w:top w:val="nil"/>
          <w:left w:val="nil"/>
          <w:bottom w:val="nil"/>
          <w:right w:val="nil"/>
          <w:insideH w:val="single" w:sz="4" w:space="0"/>
          <w:insideV w:val="nil"/>
        </w:tcBorders>
        <w:shd w:val="clear" w:color="auto" w:fill="276A7C"/>
      </w:tcPr>
    </w:tblStylePr>
    <w:tblStylePr w:type="lastCol">
      <w:rPr>
        <w:color w:val="FFFFFF"/>
      </w:rPr>
      <w:tblPr>
        <w:tblStyle w:val="12"/>
      </w:tblPr>
      <w:tcPr>
        <w:tcBorders>
          <w:top w:val="nil"/>
          <w:left w:val="nil"/>
          <w:bottom w:val="nil"/>
          <w:right w:val="nil"/>
          <w:insideH w:val="nil"/>
          <w:insideV w:val="nil"/>
        </w:tcBorders>
        <w:shd w:val="clear" w:color="auto" w:fill="276A7C"/>
      </w:tcPr>
    </w:tblStylePr>
    <w:tblStylePr w:type="band1Vert">
      <w:tblPr>
        <w:tblStyle w:val="12"/>
      </w:tblPr>
      <w:tcPr>
        <w:shd w:val="clear" w:color="auto" w:fill="B6DDE8"/>
      </w:tcPr>
    </w:tblStylePr>
    <w:tblStylePr w:type="band1Horz">
      <w:tblPr>
        <w:tblStyle w:val="12"/>
      </w:tblPr>
      <w:tcPr>
        <w:shd w:val="clear" w:color="auto" w:fill="A5D5E2"/>
      </w:tcPr>
    </w:tblStylePr>
    <w:tblStylePr w:type="neCell">
      <w:rPr>
        <w:color w:val="000000"/>
      </w:rPr>
    </w:tblStylePr>
    <w:tblStylePr w:type="nwCell">
      <w:rPr>
        <w:color w:val="000000"/>
      </w:rPr>
    </w:tblStylePr>
  </w:style>
  <w:style w:type="table" w:styleId="122">
    <w:name w:val="Colorful Shading Accent 6"/>
    <w:basedOn w:val="12"/>
    <w:uiPriority w:val="71"/>
    <w:pPr>
      <w:spacing w:after="0" w:line="240" w:lineRule="auto"/>
    </w:pPr>
    <w:rPr>
      <w:color w:val="000000"/>
    </w:rPr>
    <w:tblPr>
      <w:tblStyle w:val="12"/>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blStyle w:val="12"/>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B65608"/>
      </w:tcPr>
    </w:tblStylePr>
    <w:tblStylePr w:type="firstCol">
      <w:rPr>
        <w:color w:val="FFFFFF"/>
      </w:rPr>
      <w:tblPr>
        <w:tblStyle w:val="12"/>
      </w:tblPr>
      <w:tcPr>
        <w:tcBorders>
          <w:top w:val="nil"/>
          <w:left w:val="nil"/>
          <w:bottom w:val="nil"/>
          <w:right w:val="nil"/>
          <w:insideH w:val="single" w:sz="4" w:space="0"/>
          <w:insideV w:val="nil"/>
        </w:tcBorders>
        <w:shd w:val="clear" w:color="auto" w:fill="B65608"/>
      </w:tcPr>
    </w:tblStylePr>
    <w:tblStylePr w:type="lastCol">
      <w:rPr>
        <w:color w:val="FFFFFF"/>
      </w:rPr>
      <w:tblPr>
        <w:tblStyle w:val="12"/>
      </w:tblPr>
      <w:tcPr>
        <w:tcBorders>
          <w:top w:val="nil"/>
          <w:left w:val="nil"/>
          <w:bottom w:val="nil"/>
          <w:right w:val="nil"/>
          <w:insideH w:val="nil"/>
          <w:insideV w:val="nil"/>
        </w:tcBorders>
        <w:shd w:val="clear" w:color="auto" w:fill="B65608"/>
      </w:tcPr>
    </w:tblStylePr>
    <w:tblStylePr w:type="band1Vert">
      <w:tblPr>
        <w:tblStyle w:val="12"/>
      </w:tblPr>
      <w:tcPr>
        <w:shd w:val="clear" w:color="auto" w:fill="FBD4B4"/>
      </w:tcPr>
    </w:tblStylePr>
    <w:tblStylePr w:type="band1Horz">
      <w:tblPr>
        <w:tblStyle w:val="12"/>
      </w:tblPr>
      <w:tcPr>
        <w:shd w:val="clear" w:color="auto" w:fill="FBCAA2"/>
      </w:tcPr>
    </w:tblStylePr>
    <w:tblStylePr w:type="neCell">
      <w:rPr>
        <w:color w:val="000000"/>
      </w:rPr>
    </w:tblStylePr>
    <w:tblStylePr w:type="nwCell">
      <w:rPr>
        <w:color w:val="000000"/>
      </w:rPr>
    </w:tblStylePr>
  </w:style>
  <w:style w:type="table" w:styleId="123">
    <w:name w:val="Colorful List"/>
    <w:basedOn w:val="12"/>
    <w:uiPriority w:val="72"/>
    <w:pPr>
      <w:spacing w:after="0" w:line="240" w:lineRule="auto"/>
    </w:pPr>
    <w:rPr>
      <w:color w:val="000000"/>
    </w:rPr>
    <w:tblPr>
      <w:tblStyle w:val="12"/>
      <w:tblStyleRowBandSize w:val="1"/>
      <w:tblStyleColBandSize w:val="1"/>
    </w:tblPr>
    <w:tcPr>
      <w:shd w:val="clear" w:color="auto" w:fill="E6E6E6"/>
    </w:tcPr>
    <w:tblStylePr w:type="firstRow">
      <w:rPr>
        <w:b/>
        <w:bCs/>
        <w:color w:val="FFFFFF"/>
      </w:rPr>
      <w:tblPr>
        <w:tblStyle w:val="12"/>
      </w:tblPr>
      <w:tcPr>
        <w:tcBorders>
          <w:left w:val="single" w:color="FFFFFF" w:sz="12" w:space="0"/>
        </w:tcBorders>
        <w:shd w:val="clear" w:color="auto" w:fill="9E3A38"/>
      </w:tcPr>
    </w:tblStylePr>
    <w:tblStylePr w:type="lastRow">
      <w:rPr>
        <w:b/>
        <w:bCs/>
        <w:color w:val="9E3A38"/>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C0C0C0"/>
      </w:tcPr>
    </w:tblStylePr>
    <w:tblStylePr w:type="band1Horz">
      <w:tblPr>
        <w:tblStyle w:val="12"/>
      </w:tblPr>
      <w:tcPr>
        <w:shd w:val="clear" w:color="auto" w:fill="CCCCCC"/>
      </w:tcPr>
    </w:tblStylePr>
  </w:style>
  <w:style w:type="table" w:styleId="124">
    <w:name w:val="Colorful List Accent 1"/>
    <w:basedOn w:val="12"/>
    <w:uiPriority w:val="72"/>
    <w:pPr>
      <w:spacing w:after="0" w:line="240" w:lineRule="auto"/>
    </w:pPr>
    <w:rPr>
      <w:color w:val="000000"/>
    </w:rPr>
    <w:tblPr>
      <w:tblStyle w:val="12"/>
      <w:tblStyleRowBandSize w:val="1"/>
      <w:tblStyleColBandSize w:val="1"/>
    </w:tblPr>
    <w:tcPr>
      <w:shd w:val="clear" w:color="auto" w:fill="EDF2F8"/>
    </w:tcPr>
    <w:tblStylePr w:type="firstRow">
      <w:rPr>
        <w:b/>
        <w:bCs/>
        <w:color w:val="FFFFFF"/>
      </w:rPr>
      <w:tblPr>
        <w:tblStyle w:val="12"/>
      </w:tblPr>
      <w:tcPr>
        <w:tcBorders>
          <w:left w:val="single" w:color="FFFFFF" w:sz="12" w:space="0"/>
        </w:tcBorders>
        <w:shd w:val="clear" w:color="auto" w:fill="9E3A38"/>
      </w:tcPr>
    </w:tblStylePr>
    <w:tblStylePr w:type="lastRow">
      <w:rPr>
        <w:b/>
        <w:bCs/>
        <w:color w:val="9E3A38"/>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D3DFEE"/>
      </w:tcPr>
    </w:tblStylePr>
    <w:tblStylePr w:type="band1Horz">
      <w:tblPr>
        <w:tblStyle w:val="12"/>
      </w:tblPr>
      <w:tcPr>
        <w:shd w:val="clear" w:color="auto" w:fill="DBE5F1"/>
      </w:tcPr>
    </w:tblStylePr>
  </w:style>
  <w:style w:type="table" w:styleId="125">
    <w:name w:val="Colorful List Accent 2"/>
    <w:basedOn w:val="12"/>
    <w:uiPriority w:val="72"/>
    <w:pPr>
      <w:spacing w:after="0" w:line="240" w:lineRule="auto"/>
    </w:pPr>
    <w:rPr>
      <w:color w:val="000000"/>
    </w:rPr>
    <w:tblPr>
      <w:tblStyle w:val="12"/>
      <w:tblStyleRowBandSize w:val="1"/>
      <w:tblStyleColBandSize w:val="1"/>
    </w:tblPr>
    <w:tcPr>
      <w:shd w:val="clear" w:color="auto" w:fill="F8EDED"/>
    </w:tcPr>
    <w:tblStylePr w:type="firstRow">
      <w:rPr>
        <w:b/>
        <w:bCs/>
        <w:color w:val="FFFFFF"/>
      </w:rPr>
      <w:tblPr>
        <w:tblStyle w:val="12"/>
      </w:tblPr>
      <w:tcPr>
        <w:tcBorders>
          <w:left w:val="single" w:color="FFFFFF" w:sz="12" w:space="0"/>
        </w:tcBorders>
        <w:shd w:val="clear" w:color="auto" w:fill="9E3A38"/>
      </w:tcPr>
    </w:tblStylePr>
    <w:tblStylePr w:type="lastRow">
      <w:rPr>
        <w:b/>
        <w:bCs/>
        <w:color w:val="9E3A38"/>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EFD3D2"/>
      </w:tcPr>
    </w:tblStylePr>
    <w:tblStylePr w:type="band1Horz">
      <w:tblPr>
        <w:tblStyle w:val="12"/>
      </w:tblPr>
      <w:tcPr>
        <w:shd w:val="clear" w:color="auto" w:fill="F2DBDB"/>
      </w:tcPr>
    </w:tblStylePr>
  </w:style>
  <w:style w:type="table" w:styleId="126">
    <w:name w:val="Colorful List Accent 3"/>
    <w:basedOn w:val="12"/>
    <w:uiPriority w:val="72"/>
    <w:pPr>
      <w:spacing w:after="0" w:line="240" w:lineRule="auto"/>
    </w:pPr>
    <w:rPr>
      <w:color w:val="000000"/>
    </w:rPr>
    <w:tblPr>
      <w:tblStyle w:val="12"/>
      <w:tblStyleRowBandSize w:val="1"/>
      <w:tblStyleColBandSize w:val="1"/>
    </w:tblPr>
    <w:tcPr>
      <w:shd w:val="clear" w:color="auto" w:fill="F5F8EE"/>
    </w:tcPr>
    <w:tblStylePr w:type="firstRow">
      <w:rPr>
        <w:b/>
        <w:bCs/>
        <w:color w:val="FFFFFF"/>
      </w:rPr>
      <w:tblPr>
        <w:tblStyle w:val="12"/>
      </w:tblPr>
      <w:tcPr>
        <w:tcBorders>
          <w:left w:val="single" w:color="FFFFFF" w:sz="12" w:space="0"/>
        </w:tcBorders>
        <w:shd w:val="clear" w:color="auto" w:fill="664E82"/>
      </w:tcPr>
    </w:tblStylePr>
    <w:tblStylePr w:type="lastRow">
      <w:rPr>
        <w:b/>
        <w:bCs/>
        <w:color w:val="664E82"/>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E6EED5"/>
      </w:tcPr>
    </w:tblStylePr>
    <w:tblStylePr w:type="band1Horz">
      <w:tblPr>
        <w:tblStyle w:val="12"/>
      </w:tblPr>
      <w:tcPr>
        <w:shd w:val="clear" w:color="auto" w:fill="EAF1DD"/>
      </w:tcPr>
    </w:tblStylePr>
  </w:style>
  <w:style w:type="table" w:styleId="127">
    <w:name w:val="Colorful List Accent 4"/>
    <w:basedOn w:val="12"/>
    <w:uiPriority w:val="72"/>
    <w:pPr>
      <w:spacing w:after="0" w:line="240" w:lineRule="auto"/>
    </w:pPr>
    <w:rPr>
      <w:color w:val="000000"/>
    </w:rPr>
    <w:tblPr>
      <w:tblStyle w:val="12"/>
      <w:tblStyleRowBandSize w:val="1"/>
      <w:tblStyleColBandSize w:val="1"/>
    </w:tblPr>
    <w:tcPr>
      <w:shd w:val="clear" w:color="auto" w:fill="F2EFF6"/>
    </w:tcPr>
    <w:tblStylePr w:type="firstRow">
      <w:rPr>
        <w:b/>
        <w:bCs/>
        <w:color w:val="FFFFFF"/>
      </w:rPr>
      <w:tblPr>
        <w:tblStyle w:val="12"/>
      </w:tblPr>
      <w:tcPr>
        <w:tcBorders>
          <w:left w:val="single" w:color="FFFFFF" w:sz="12" w:space="0"/>
        </w:tcBorders>
        <w:shd w:val="clear" w:color="auto" w:fill="7E9C40"/>
      </w:tcPr>
    </w:tblStylePr>
    <w:tblStylePr w:type="lastRow">
      <w:rPr>
        <w:b/>
        <w:bCs/>
        <w:color w:val="7E9C40"/>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DFD8E8"/>
      </w:tcPr>
    </w:tblStylePr>
    <w:tblStylePr w:type="band1Horz">
      <w:tblPr>
        <w:tblStyle w:val="12"/>
      </w:tblPr>
      <w:tcPr>
        <w:shd w:val="clear" w:color="auto" w:fill="E5DFEC"/>
      </w:tcPr>
    </w:tblStylePr>
  </w:style>
  <w:style w:type="table" w:styleId="128">
    <w:name w:val="Colorful List Accent 5"/>
    <w:basedOn w:val="12"/>
    <w:uiPriority w:val="72"/>
    <w:pPr>
      <w:spacing w:after="0" w:line="240" w:lineRule="auto"/>
    </w:pPr>
    <w:rPr>
      <w:color w:val="000000"/>
    </w:rPr>
    <w:tblPr>
      <w:tblStyle w:val="12"/>
      <w:tblStyleRowBandSize w:val="1"/>
      <w:tblStyleColBandSize w:val="1"/>
    </w:tblPr>
    <w:tcPr>
      <w:shd w:val="clear" w:color="auto" w:fill="EDF6F9"/>
    </w:tcPr>
    <w:tblStylePr w:type="firstRow">
      <w:rPr>
        <w:b/>
        <w:bCs/>
        <w:color w:val="FFFFFF"/>
      </w:rPr>
      <w:tblPr>
        <w:tblStyle w:val="12"/>
      </w:tblPr>
      <w:tcPr>
        <w:tcBorders>
          <w:left w:val="single" w:color="FFFFFF" w:sz="12" w:space="0"/>
        </w:tcBorders>
        <w:shd w:val="clear" w:color="auto" w:fill="F2730A"/>
      </w:tcPr>
    </w:tblStylePr>
    <w:tblStylePr w:type="lastRow">
      <w:rPr>
        <w:b/>
        <w:bCs/>
        <w:color w:val="F2730A"/>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D2EAF1"/>
      </w:tcPr>
    </w:tblStylePr>
    <w:tblStylePr w:type="band1Horz">
      <w:tblPr>
        <w:tblStyle w:val="12"/>
      </w:tblPr>
      <w:tcPr>
        <w:shd w:val="clear" w:color="auto" w:fill="DAEEF3"/>
      </w:tcPr>
    </w:tblStylePr>
  </w:style>
  <w:style w:type="table" w:styleId="129">
    <w:name w:val="Colorful List Accent 6"/>
    <w:basedOn w:val="12"/>
    <w:uiPriority w:val="72"/>
    <w:pPr>
      <w:spacing w:after="0" w:line="240" w:lineRule="auto"/>
    </w:pPr>
    <w:rPr>
      <w:color w:val="000000"/>
    </w:rPr>
    <w:tblPr>
      <w:tblStyle w:val="12"/>
      <w:tblStyleRowBandSize w:val="1"/>
      <w:tblStyleColBandSize w:val="1"/>
    </w:tblPr>
    <w:tcPr>
      <w:shd w:val="clear" w:color="auto" w:fill="FEF4EC"/>
    </w:tcPr>
    <w:tblStylePr w:type="firstRow">
      <w:rPr>
        <w:b/>
        <w:bCs/>
        <w:color w:val="FFFFFF"/>
      </w:rPr>
      <w:tblPr>
        <w:tblStyle w:val="12"/>
      </w:tblPr>
      <w:tcPr>
        <w:tcBorders>
          <w:left w:val="single" w:color="FFFFFF" w:sz="12" w:space="0"/>
        </w:tcBorders>
        <w:shd w:val="clear" w:color="auto" w:fill="348DA5"/>
      </w:tcPr>
    </w:tblStylePr>
    <w:tblStylePr w:type="lastRow">
      <w:rPr>
        <w:b/>
        <w:bCs/>
        <w:color w:val="348DA5"/>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FDE4D0"/>
      </w:tcPr>
    </w:tblStylePr>
    <w:tblStylePr w:type="band1Horz">
      <w:tblPr>
        <w:tblStyle w:val="12"/>
      </w:tblPr>
      <w:tcPr>
        <w:shd w:val="clear" w:color="auto" w:fill="FDE9D9"/>
      </w:tcPr>
    </w:tblStylePr>
  </w:style>
  <w:style w:type="table" w:styleId="130">
    <w:name w:val="Colorful Grid"/>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CCCCCC"/>
    </w:tcPr>
    <w:tblStylePr w:type="firstRow">
      <w:rPr>
        <w:b/>
        <w:bCs/>
      </w:rPr>
      <w:tblPr>
        <w:tblStyle w:val="12"/>
      </w:tblPr>
      <w:tcPr>
        <w:shd w:val="clear" w:color="auto" w:fill="999999"/>
      </w:tcPr>
    </w:tblStylePr>
    <w:tblStylePr w:type="lastRow">
      <w:rPr>
        <w:b/>
        <w:bCs/>
        <w:color w:val="000000"/>
      </w:rPr>
      <w:tblPr>
        <w:tblStyle w:val="12"/>
      </w:tblPr>
      <w:tcPr>
        <w:shd w:val="clear" w:color="auto" w:fill="999999"/>
      </w:tcPr>
    </w:tblStylePr>
    <w:tblStylePr w:type="firstCol">
      <w:rPr>
        <w:color w:val="FFFFFF"/>
      </w:rPr>
      <w:tblPr>
        <w:tblStyle w:val="12"/>
      </w:tblPr>
      <w:tcPr>
        <w:shd w:val="clear" w:color="auto" w:fill="000000"/>
      </w:tcPr>
    </w:tblStylePr>
    <w:tblStylePr w:type="lastCol">
      <w:rPr>
        <w:color w:val="FFFFFF"/>
      </w:rPr>
      <w:tblPr>
        <w:tblStyle w:val="12"/>
      </w:tblPr>
      <w:tcPr>
        <w:shd w:val="clear" w:color="auto" w:fill="000000"/>
      </w:tcPr>
    </w:tblStylePr>
    <w:tblStylePr w:type="band1Vert">
      <w:tblPr>
        <w:tblStyle w:val="12"/>
      </w:tblPr>
      <w:tcPr>
        <w:shd w:val="clear" w:color="auto" w:fill="808080"/>
      </w:tcPr>
    </w:tblStylePr>
    <w:tblStylePr w:type="band1Horz">
      <w:tblPr>
        <w:tblStyle w:val="12"/>
      </w:tblPr>
      <w:tcPr>
        <w:shd w:val="clear" w:color="auto" w:fill="808080"/>
      </w:tcPr>
    </w:tblStylePr>
  </w:style>
  <w:style w:type="table" w:styleId="131">
    <w:name w:val="Colorful Grid Accent 1"/>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DBE5F1"/>
    </w:tcPr>
    <w:tblStylePr w:type="firstRow">
      <w:rPr>
        <w:b/>
        <w:bCs/>
      </w:rPr>
      <w:tblPr>
        <w:tblStyle w:val="12"/>
      </w:tblPr>
      <w:tcPr>
        <w:shd w:val="clear" w:color="auto" w:fill="B8CCE4"/>
      </w:tcPr>
    </w:tblStylePr>
    <w:tblStylePr w:type="lastRow">
      <w:rPr>
        <w:b/>
        <w:bCs/>
        <w:color w:val="000000"/>
      </w:rPr>
      <w:tblPr>
        <w:tblStyle w:val="12"/>
      </w:tblPr>
      <w:tcPr>
        <w:shd w:val="clear" w:color="auto" w:fill="B8CCE4"/>
      </w:tcPr>
    </w:tblStylePr>
    <w:tblStylePr w:type="firstCol">
      <w:rPr>
        <w:color w:val="FFFFFF"/>
      </w:rPr>
      <w:tblPr>
        <w:tblStyle w:val="12"/>
      </w:tblPr>
      <w:tcPr>
        <w:shd w:val="clear" w:color="auto" w:fill="365F91"/>
      </w:tcPr>
    </w:tblStylePr>
    <w:tblStylePr w:type="lastCol">
      <w:rPr>
        <w:color w:val="FFFFFF"/>
      </w:rPr>
      <w:tblPr>
        <w:tblStyle w:val="12"/>
      </w:tblPr>
      <w:tcPr>
        <w:shd w:val="clear" w:color="auto" w:fill="365F91"/>
      </w:tcPr>
    </w:tblStylePr>
    <w:tblStylePr w:type="band1Vert">
      <w:tblPr>
        <w:tblStyle w:val="12"/>
      </w:tblPr>
      <w:tcPr>
        <w:shd w:val="clear" w:color="auto" w:fill="A7BFDE"/>
      </w:tcPr>
    </w:tblStylePr>
    <w:tblStylePr w:type="band1Horz">
      <w:tblPr>
        <w:tblStyle w:val="12"/>
      </w:tblPr>
      <w:tcPr>
        <w:shd w:val="clear" w:color="auto" w:fill="A7BFDE"/>
      </w:tcPr>
    </w:tblStylePr>
  </w:style>
  <w:style w:type="table" w:styleId="132">
    <w:name w:val="Colorful Grid Accent 2"/>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F2DBDB"/>
    </w:tcPr>
    <w:tblStylePr w:type="firstRow">
      <w:rPr>
        <w:b/>
        <w:bCs/>
      </w:rPr>
      <w:tblPr>
        <w:tblStyle w:val="12"/>
      </w:tblPr>
      <w:tcPr>
        <w:shd w:val="clear" w:color="auto" w:fill="E5B8B7"/>
      </w:tcPr>
    </w:tblStylePr>
    <w:tblStylePr w:type="lastRow">
      <w:rPr>
        <w:b/>
        <w:bCs/>
        <w:color w:val="000000"/>
      </w:rPr>
      <w:tblPr>
        <w:tblStyle w:val="12"/>
      </w:tblPr>
      <w:tcPr>
        <w:shd w:val="clear" w:color="auto" w:fill="E5B8B7"/>
      </w:tcPr>
    </w:tblStylePr>
    <w:tblStylePr w:type="firstCol">
      <w:rPr>
        <w:color w:val="FFFFFF"/>
      </w:rPr>
      <w:tblPr>
        <w:tblStyle w:val="12"/>
      </w:tblPr>
      <w:tcPr>
        <w:shd w:val="clear" w:color="auto" w:fill="943634"/>
      </w:tcPr>
    </w:tblStylePr>
    <w:tblStylePr w:type="lastCol">
      <w:rPr>
        <w:color w:val="FFFFFF"/>
      </w:rPr>
      <w:tblPr>
        <w:tblStyle w:val="12"/>
      </w:tblPr>
      <w:tcPr>
        <w:shd w:val="clear" w:color="auto" w:fill="943634"/>
      </w:tcPr>
    </w:tblStylePr>
    <w:tblStylePr w:type="band1Vert">
      <w:tblPr>
        <w:tblStyle w:val="12"/>
      </w:tblPr>
      <w:tcPr>
        <w:shd w:val="clear" w:color="auto" w:fill="DFA7A6"/>
      </w:tcPr>
    </w:tblStylePr>
    <w:tblStylePr w:type="band1Horz">
      <w:tblPr>
        <w:tblStyle w:val="12"/>
      </w:tblPr>
      <w:tcPr>
        <w:shd w:val="clear" w:color="auto" w:fill="DFA7A6"/>
      </w:tcPr>
    </w:tblStylePr>
  </w:style>
  <w:style w:type="table" w:styleId="133">
    <w:name w:val="Colorful Grid Accent 3"/>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EAF1DD"/>
    </w:tcPr>
    <w:tblStylePr w:type="firstRow">
      <w:rPr>
        <w:b/>
        <w:bCs/>
      </w:rPr>
      <w:tblPr>
        <w:tblStyle w:val="12"/>
      </w:tblPr>
      <w:tcPr>
        <w:shd w:val="clear" w:color="auto" w:fill="D6E3BC"/>
      </w:tcPr>
    </w:tblStylePr>
    <w:tblStylePr w:type="lastRow">
      <w:rPr>
        <w:b/>
        <w:bCs/>
        <w:color w:val="000000"/>
      </w:rPr>
      <w:tblPr>
        <w:tblStyle w:val="12"/>
      </w:tblPr>
      <w:tcPr>
        <w:shd w:val="clear" w:color="auto" w:fill="D6E3BC"/>
      </w:tcPr>
    </w:tblStylePr>
    <w:tblStylePr w:type="firstCol">
      <w:rPr>
        <w:color w:val="FFFFFF"/>
      </w:rPr>
      <w:tblPr>
        <w:tblStyle w:val="12"/>
      </w:tblPr>
      <w:tcPr>
        <w:shd w:val="clear" w:color="auto" w:fill="76923C"/>
      </w:tcPr>
    </w:tblStylePr>
    <w:tblStylePr w:type="lastCol">
      <w:rPr>
        <w:color w:val="FFFFFF"/>
      </w:rPr>
      <w:tblPr>
        <w:tblStyle w:val="12"/>
      </w:tblPr>
      <w:tcPr>
        <w:shd w:val="clear" w:color="auto" w:fill="76923C"/>
      </w:tcPr>
    </w:tblStylePr>
    <w:tblStylePr w:type="band1Vert">
      <w:tblPr>
        <w:tblStyle w:val="12"/>
      </w:tblPr>
      <w:tcPr>
        <w:shd w:val="clear" w:color="auto" w:fill="CDDDAC"/>
      </w:tcPr>
    </w:tblStylePr>
    <w:tblStylePr w:type="band1Horz">
      <w:tblPr>
        <w:tblStyle w:val="12"/>
      </w:tblPr>
      <w:tcPr>
        <w:shd w:val="clear" w:color="auto" w:fill="CDDDAC"/>
      </w:tcPr>
    </w:tblStylePr>
  </w:style>
  <w:style w:type="table" w:styleId="134">
    <w:name w:val="Colorful Grid Accent 4"/>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E5DFEC"/>
    </w:tcPr>
    <w:tblStylePr w:type="firstRow">
      <w:rPr>
        <w:b/>
        <w:bCs/>
      </w:rPr>
      <w:tblPr>
        <w:tblStyle w:val="12"/>
      </w:tblPr>
      <w:tcPr>
        <w:shd w:val="clear" w:color="auto" w:fill="CCC0D9"/>
      </w:tcPr>
    </w:tblStylePr>
    <w:tblStylePr w:type="lastRow">
      <w:rPr>
        <w:b/>
        <w:bCs/>
        <w:color w:val="000000"/>
      </w:rPr>
      <w:tblPr>
        <w:tblStyle w:val="12"/>
      </w:tblPr>
      <w:tcPr>
        <w:shd w:val="clear" w:color="auto" w:fill="CCC0D9"/>
      </w:tcPr>
    </w:tblStylePr>
    <w:tblStylePr w:type="firstCol">
      <w:rPr>
        <w:color w:val="FFFFFF"/>
      </w:rPr>
      <w:tblPr>
        <w:tblStyle w:val="12"/>
      </w:tblPr>
      <w:tcPr>
        <w:shd w:val="clear" w:color="auto" w:fill="5F497A"/>
      </w:tcPr>
    </w:tblStylePr>
    <w:tblStylePr w:type="lastCol">
      <w:rPr>
        <w:color w:val="FFFFFF"/>
      </w:rPr>
      <w:tblPr>
        <w:tblStyle w:val="12"/>
      </w:tblPr>
      <w:tcPr>
        <w:shd w:val="clear" w:color="auto" w:fill="5F497A"/>
      </w:tcPr>
    </w:tblStylePr>
    <w:tblStylePr w:type="band1Vert">
      <w:tblPr>
        <w:tblStyle w:val="12"/>
      </w:tblPr>
      <w:tcPr>
        <w:shd w:val="clear" w:color="auto" w:fill="BFB1D0"/>
      </w:tcPr>
    </w:tblStylePr>
    <w:tblStylePr w:type="band1Horz">
      <w:tblPr>
        <w:tblStyle w:val="12"/>
      </w:tblPr>
      <w:tcPr>
        <w:shd w:val="clear" w:color="auto" w:fill="BFB1D0"/>
      </w:tcPr>
    </w:tblStylePr>
  </w:style>
  <w:style w:type="table" w:styleId="135">
    <w:name w:val="Colorful Grid Accent 5"/>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DAEEF3"/>
    </w:tcPr>
    <w:tblStylePr w:type="firstRow">
      <w:rPr>
        <w:b/>
        <w:bCs/>
      </w:rPr>
      <w:tblPr>
        <w:tblStyle w:val="12"/>
      </w:tblPr>
      <w:tcPr>
        <w:shd w:val="clear" w:color="auto" w:fill="B6DDE8"/>
      </w:tcPr>
    </w:tblStylePr>
    <w:tblStylePr w:type="lastRow">
      <w:rPr>
        <w:b/>
        <w:bCs/>
        <w:color w:val="000000"/>
      </w:rPr>
      <w:tblPr>
        <w:tblStyle w:val="12"/>
      </w:tblPr>
      <w:tcPr>
        <w:shd w:val="clear" w:color="auto" w:fill="B6DDE8"/>
      </w:tcPr>
    </w:tblStylePr>
    <w:tblStylePr w:type="firstCol">
      <w:rPr>
        <w:color w:val="FFFFFF"/>
      </w:rPr>
      <w:tblPr>
        <w:tblStyle w:val="12"/>
      </w:tblPr>
      <w:tcPr>
        <w:shd w:val="clear" w:color="auto" w:fill="31849B"/>
      </w:tcPr>
    </w:tblStylePr>
    <w:tblStylePr w:type="lastCol">
      <w:rPr>
        <w:color w:val="FFFFFF"/>
      </w:rPr>
      <w:tblPr>
        <w:tblStyle w:val="12"/>
      </w:tblPr>
      <w:tcPr>
        <w:shd w:val="clear" w:color="auto" w:fill="31849B"/>
      </w:tcPr>
    </w:tblStylePr>
    <w:tblStylePr w:type="band1Vert">
      <w:tblPr>
        <w:tblStyle w:val="12"/>
      </w:tblPr>
      <w:tcPr>
        <w:shd w:val="clear" w:color="auto" w:fill="A5D5E2"/>
      </w:tcPr>
    </w:tblStylePr>
    <w:tblStylePr w:type="band1Horz">
      <w:tblPr>
        <w:tblStyle w:val="12"/>
      </w:tblPr>
      <w:tcPr>
        <w:shd w:val="clear" w:color="auto" w:fill="A5D5E2"/>
      </w:tcPr>
    </w:tblStylePr>
  </w:style>
  <w:style w:type="table" w:styleId="136">
    <w:name w:val="Colorful Grid Accent 6"/>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FDE9D9"/>
    </w:tcPr>
    <w:tblStylePr w:type="firstRow">
      <w:rPr>
        <w:b/>
        <w:bCs/>
      </w:rPr>
      <w:tblPr>
        <w:tblStyle w:val="12"/>
      </w:tblPr>
      <w:tcPr>
        <w:shd w:val="clear" w:color="auto" w:fill="FBD4B4"/>
      </w:tcPr>
    </w:tblStylePr>
    <w:tblStylePr w:type="lastRow">
      <w:rPr>
        <w:b/>
        <w:bCs/>
        <w:color w:val="000000"/>
      </w:rPr>
      <w:tblPr>
        <w:tblStyle w:val="12"/>
      </w:tblPr>
      <w:tcPr>
        <w:shd w:val="clear" w:color="auto" w:fill="FBD4B4"/>
      </w:tcPr>
    </w:tblStylePr>
    <w:tblStylePr w:type="firstCol">
      <w:rPr>
        <w:color w:val="FFFFFF"/>
      </w:rPr>
      <w:tblPr>
        <w:tblStyle w:val="12"/>
      </w:tblPr>
      <w:tcPr>
        <w:shd w:val="clear" w:color="auto" w:fill="E36C0A"/>
      </w:tcPr>
    </w:tblStylePr>
    <w:tblStylePr w:type="lastCol">
      <w:rPr>
        <w:color w:val="FFFFFF"/>
      </w:rPr>
      <w:tblPr>
        <w:tblStyle w:val="12"/>
      </w:tblPr>
      <w:tcPr>
        <w:shd w:val="clear" w:color="auto" w:fill="E36C0A"/>
      </w:tcPr>
    </w:tblStylePr>
    <w:tblStylePr w:type="band1Vert">
      <w:tblPr>
        <w:tblStyle w:val="12"/>
      </w:tblPr>
      <w:tcPr>
        <w:shd w:val="clear" w:color="auto" w:fill="FBCAA2"/>
      </w:tcPr>
    </w:tblStylePr>
    <w:tblStylePr w:type="band1Horz">
      <w:tblPr>
        <w:tblStyle w:val="12"/>
      </w:tblPr>
      <w:tcPr>
        <w:shd w:val="clear" w:color="auto" w:fill="FBCAA2"/>
      </w:tcPr>
    </w:tblStylePr>
  </w:style>
  <w:style w:type="character" w:customStyle="1" w:styleId="137">
    <w:name w:val="Đầu trang Char"/>
    <w:basedOn w:val="11"/>
    <w:link w:val="19"/>
    <w:uiPriority w:val="99"/>
  </w:style>
  <w:style w:type="character" w:customStyle="1" w:styleId="138">
    <w:name w:val="Chân trang Char"/>
    <w:basedOn w:val="11"/>
    <w:link w:val="18"/>
    <w:uiPriority w:val="99"/>
  </w:style>
  <w:style w:type="paragraph" w:styleId="139">
    <w:name w:val="No Spacing"/>
    <w:qFormat/>
    <w:uiPriority w:val="1"/>
    <w:rPr>
      <w:sz w:val="22"/>
      <w:szCs w:val="22"/>
      <w:lang w:val="en-US" w:eastAsia="en-US" w:bidi="ar-SA"/>
    </w:rPr>
  </w:style>
  <w:style w:type="character" w:customStyle="1" w:styleId="140">
    <w:name w:val="Đầu đề 1 Char"/>
    <w:link w:val="2"/>
    <w:uiPriority w:val="9"/>
    <w:rPr>
      <w:rFonts w:ascii="Calibri" w:hAnsi="Calibri" w:eastAsia="MS Gothic" w:cs="Times New Roman"/>
      <w:b/>
      <w:bCs/>
      <w:color w:val="365F91"/>
      <w:sz w:val="28"/>
      <w:szCs w:val="28"/>
    </w:rPr>
  </w:style>
  <w:style w:type="character" w:customStyle="1" w:styleId="141">
    <w:name w:val="Đầu đề 2 Char"/>
    <w:link w:val="3"/>
    <w:uiPriority w:val="9"/>
    <w:rPr>
      <w:rFonts w:ascii="Calibri" w:hAnsi="Calibri" w:eastAsia="MS Gothic" w:cs="Times New Roman"/>
      <w:b/>
      <w:bCs/>
      <w:color w:val="4F81BD"/>
      <w:sz w:val="26"/>
      <w:szCs w:val="26"/>
    </w:rPr>
  </w:style>
  <w:style w:type="character" w:customStyle="1" w:styleId="142">
    <w:name w:val="Đầu đề 3 Char"/>
    <w:link w:val="4"/>
    <w:uiPriority w:val="9"/>
    <w:rPr>
      <w:rFonts w:ascii="Calibri" w:hAnsi="Calibri" w:eastAsia="MS Gothic" w:cs="Times New Roman"/>
      <w:b/>
      <w:bCs/>
      <w:color w:val="4F81BD"/>
    </w:rPr>
  </w:style>
  <w:style w:type="character" w:customStyle="1" w:styleId="143">
    <w:name w:val="Tiêu đề Char"/>
    <w:link w:val="38"/>
    <w:uiPriority w:val="10"/>
    <w:rPr>
      <w:rFonts w:ascii="Calibri" w:hAnsi="Calibri" w:eastAsia="MS Gothic" w:cs="Times New Roman"/>
      <w:color w:val="17365D"/>
      <w:spacing w:val="5"/>
      <w:kern w:val="28"/>
      <w:sz w:val="52"/>
      <w:szCs w:val="52"/>
    </w:rPr>
  </w:style>
  <w:style w:type="character" w:customStyle="1" w:styleId="144">
    <w:name w:val="Tiêu đề phụ Char"/>
    <w:link w:val="36"/>
    <w:uiPriority w:val="11"/>
    <w:rPr>
      <w:rFonts w:ascii="Calibri" w:hAnsi="Calibri" w:eastAsia="MS Gothic" w:cs="Times New Roman"/>
      <w:i/>
      <w:iCs/>
      <w:color w:val="4F81BD"/>
      <w:spacing w:val="15"/>
      <w:sz w:val="24"/>
      <w:szCs w:val="24"/>
    </w:rPr>
  </w:style>
  <w:style w:type="paragraph" w:styleId="145">
    <w:name w:val="List Paragraph"/>
    <w:basedOn w:val="1"/>
    <w:qFormat/>
    <w:uiPriority w:val="34"/>
    <w:pPr>
      <w:ind w:left="720"/>
      <w:contextualSpacing/>
    </w:pPr>
  </w:style>
  <w:style w:type="character" w:customStyle="1" w:styleId="146">
    <w:name w:val="Thân Văn bản Char"/>
    <w:basedOn w:val="11"/>
    <w:link w:val="13"/>
    <w:uiPriority w:val="99"/>
  </w:style>
  <w:style w:type="character" w:customStyle="1" w:styleId="147">
    <w:name w:val="Thân văn bản 2 Char"/>
    <w:basedOn w:val="11"/>
    <w:link w:val="14"/>
    <w:uiPriority w:val="99"/>
  </w:style>
  <w:style w:type="character" w:customStyle="1" w:styleId="148">
    <w:name w:val="Thân văn bản 3 Char"/>
    <w:link w:val="15"/>
    <w:uiPriority w:val="99"/>
    <w:rPr>
      <w:sz w:val="16"/>
      <w:szCs w:val="16"/>
    </w:rPr>
  </w:style>
  <w:style w:type="character" w:customStyle="1" w:styleId="149">
    <w:name w:val="Văn bản Macro Char"/>
    <w:link w:val="33"/>
    <w:uiPriority w:val="99"/>
    <w:rPr>
      <w:rFonts w:ascii="Courier" w:hAnsi="Courier"/>
      <w:sz w:val="20"/>
      <w:szCs w:val="20"/>
    </w:rPr>
  </w:style>
  <w:style w:type="paragraph" w:styleId="150">
    <w:name w:val="Quote"/>
    <w:basedOn w:val="1"/>
    <w:next w:val="1"/>
    <w:link w:val="151"/>
    <w:qFormat/>
    <w:uiPriority w:val="29"/>
    <w:rPr>
      <w:i/>
      <w:iCs/>
      <w:color w:val="000000"/>
    </w:rPr>
  </w:style>
  <w:style w:type="character" w:customStyle="1" w:styleId="151">
    <w:name w:val="Lời trích dẫn Char"/>
    <w:link w:val="150"/>
    <w:uiPriority w:val="29"/>
    <w:rPr>
      <w:i/>
      <w:iCs/>
      <w:color w:val="000000"/>
    </w:rPr>
  </w:style>
  <w:style w:type="character" w:customStyle="1" w:styleId="152">
    <w:name w:val="Đầu đề 4 Char"/>
    <w:link w:val="5"/>
    <w:semiHidden/>
    <w:uiPriority w:val="9"/>
    <w:rPr>
      <w:rFonts w:ascii="Calibri" w:hAnsi="Calibri" w:eastAsia="MS Gothic" w:cs="Times New Roman"/>
      <w:b/>
      <w:bCs/>
      <w:i/>
      <w:iCs/>
      <w:color w:val="4F81BD"/>
    </w:rPr>
  </w:style>
  <w:style w:type="character" w:customStyle="1" w:styleId="153">
    <w:name w:val="Đầu đề 5 Char"/>
    <w:link w:val="6"/>
    <w:semiHidden/>
    <w:uiPriority w:val="9"/>
    <w:rPr>
      <w:rFonts w:ascii="Calibri" w:hAnsi="Calibri" w:eastAsia="MS Gothic" w:cs="Times New Roman"/>
      <w:color w:val="243F60"/>
    </w:rPr>
  </w:style>
  <w:style w:type="character" w:customStyle="1" w:styleId="154">
    <w:name w:val="Đầu đề 6 Char"/>
    <w:link w:val="7"/>
    <w:semiHidden/>
    <w:uiPriority w:val="9"/>
    <w:rPr>
      <w:rFonts w:ascii="Calibri" w:hAnsi="Calibri" w:eastAsia="MS Gothic" w:cs="Times New Roman"/>
      <w:i/>
      <w:iCs/>
      <w:color w:val="243F60"/>
    </w:rPr>
  </w:style>
  <w:style w:type="character" w:customStyle="1" w:styleId="155">
    <w:name w:val="Đầu đề 7 Char"/>
    <w:link w:val="8"/>
    <w:semiHidden/>
    <w:uiPriority w:val="9"/>
    <w:rPr>
      <w:rFonts w:ascii="Calibri" w:hAnsi="Calibri" w:eastAsia="MS Gothic" w:cs="Times New Roman"/>
      <w:i/>
      <w:iCs/>
      <w:color w:val="404040"/>
    </w:rPr>
  </w:style>
  <w:style w:type="character" w:customStyle="1" w:styleId="156">
    <w:name w:val="Đầu đề 8 Char"/>
    <w:link w:val="9"/>
    <w:semiHidden/>
    <w:uiPriority w:val="9"/>
    <w:rPr>
      <w:rFonts w:ascii="Calibri" w:hAnsi="Calibri" w:eastAsia="MS Gothic" w:cs="Times New Roman"/>
      <w:color w:val="4F81BD"/>
      <w:sz w:val="20"/>
      <w:szCs w:val="20"/>
    </w:rPr>
  </w:style>
  <w:style w:type="character" w:customStyle="1" w:styleId="157">
    <w:name w:val="Đầu đề 9 Char"/>
    <w:link w:val="10"/>
    <w:semiHidden/>
    <w:uiPriority w:val="9"/>
    <w:rPr>
      <w:rFonts w:ascii="Calibri" w:hAnsi="Calibri" w:eastAsia="MS Gothic" w:cs="Times New Roman"/>
      <w:i/>
      <w:iCs/>
      <w:color w:val="404040"/>
      <w:sz w:val="20"/>
      <w:szCs w:val="20"/>
    </w:rPr>
  </w:style>
  <w:style w:type="paragraph" w:styleId="158">
    <w:name w:val="Intense Quote"/>
    <w:basedOn w:val="1"/>
    <w:next w:val="1"/>
    <w:link w:val="159"/>
    <w:qFormat/>
    <w:uiPriority w:val="30"/>
    <w:pPr>
      <w:pBdr>
        <w:bottom w:val="single" w:color="4F81BD" w:sz="4" w:space="4"/>
      </w:pBdr>
      <w:spacing w:before="200" w:after="280"/>
      <w:ind w:left="936" w:right="936"/>
    </w:pPr>
    <w:rPr>
      <w:b/>
      <w:bCs/>
      <w:i/>
      <w:iCs/>
      <w:color w:val="4F81BD"/>
    </w:rPr>
  </w:style>
  <w:style w:type="character" w:customStyle="1" w:styleId="159">
    <w:name w:val="Nháy kép Đậm Char"/>
    <w:link w:val="158"/>
    <w:uiPriority w:val="30"/>
    <w:rPr>
      <w:b/>
      <w:bCs/>
      <w:i/>
      <w:iCs/>
      <w:color w:val="4F81BD"/>
    </w:rPr>
  </w:style>
  <w:style w:type="character" w:styleId="160">
    <w:name w:val=""/>
    <w:qFormat/>
    <w:uiPriority w:val="19"/>
    <w:rPr>
      <w:i/>
      <w:iCs/>
      <w:color w:val="808080"/>
    </w:rPr>
  </w:style>
  <w:style w:type="character" w:styleId="161">
    <w:name w:val=""/>
    <w:qFormat/>
    <w:uiPriority w:val="21"/>
    <w:rPr>
      <w:b/>
      <w:bCs/>
      <w:i/>
      <w:iCs/>
      <w:color w:val="4F81BD"/>
    </w:rPr>
  </w:style>
  <w:style w:type="character" w:styleId="162">
    <w:name w:val=""/>
    <w:qFormat/>
    <w:uiPriority w:val="31"/>
    <w:rPr>
      <w:smallCaps/>
      <w:color w:val="C0504D"/>
      <w:u w:val="single"/>
    </w:rPr>
  </w:style>
  <w:style w:type="character" w:styleId="163">
    <w:name w:val=""/>
    <w:qFormat/>
    <w:uiPriority w:val="32"/>
    <w:rPr>
      <w:b/>
      <w:bCs/>
      <w:smallCaps/>
      <w:color w:val="C0504D"/>
      <w:spacing w:val="5"/>
      <w:u w:val="single"/>
    </w:rPr>
  </w:style>
  <w:style w:type="character" w:styleId="164">
    <w:name w:val=""/>
    <w:qFormat/>
    <w:uiPriority w:val="33"/>
    <w:rPr>
      <w:b/>
      <w:bCs/>
      <w:smallCaps/>
      <w:spacing w:val="5"/>
    </w:rPr>
  </w:style>
  <w:style w:type="paragraph" w:styleId="165">
    <w:name w:val=""/>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412</Words>
  <Characters>1514</Characters>
  <Lines>13</Lines>
  <Paragraphs>3</Paragraphs>
  <TotalTime>3</TotalTime>
  <ScaleCrop>false</ScaleCrop>
  <LinksUpToDate>false</LinksUpToDate>
  <CharactersWithSpaces>1908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2025-07-04T04:11:00Z</dcterms:created>
  <dc:creator>python-docx</dc:creator>
  <dc:description>generated by python-docx</dc:description>
  <cp:lastModifiedBy>Phuong Ha</cp:lastModifiedBy>
  <dcterms:modified xsi:type="dcterms:W3CDTF">2026-08-07T02:53:13Z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eyJoZGlkIjoiODg1ZmNjOTZmNWVjMjkxOTc4OWIxYmZiMmQwZGIzYzIiLCJ1c2VySWQiOiIxMzkyMTcyMjk4ODE2In0=</vt:lpwstr>
  </property>
  <property fmtid="{D5CDD505-2E9C-101B-9397-08002B2CF9AE}" pid="3" name="KSOProductBuildVer">
    <vt:lpwstr>1033-12.1.0.28032</vt:lpwstr>
  </property>
  <property fmtid="{D5CDD505-2E9C-101B-9397-08002B2CF9AE}" pid="4" name="ICV">
    <vt:lpwstr>B49D30323A5E4622AA422DB603987514_13</vt:lpwstr>
  </property>
</Properties>
</file>