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AF3586">
      <w:pPr>
        <w:pStyle w:val="33"/>
        <w:spacing w:line="360" w:lineRule="auto"/>
        <w:jc w:val="center"/>
        <w:rPr>
          <w:color w:val="000000"/>
        </w:rPr>
      </w:pPr>
      <w:r>
        <w:rPr>
          <w:rStyle w:val="34"/>
          <w:color w:val="000000"/>
        </w:rPr>
        <w:t>CỘNG HÒA XÃ HỘI CHỦ NGHĨA VIỆT NAM</w:t>
      </w:r>
      <w:r>
        <w:rPr>
          <w:color w:val="000000"/>
        </w:rPr>
        <w:br w:type="textWrapping"/>
      </w:r>
      <w:r>
        <w:rPr>
          <w:rStyle w:val="34"/>
          <w:color w:val="000000"/>
        </w:rPr>
        <w:t>Độc lập - Tự do - Hạnh phúc</w:t>
      </w:r>
    </w:p>
    <w:p w14:paraId="5F02A3B4">
      <w:pPr>
        <w:pStyle w:val="2"/>
        <w:spacing w:before="0" w:after="80"/>
        <w:jc w:val="center"/>
        <w:rPr>
          <w:rFonts w:ascii="Times New Roman" w:hAnsi="Times New Roman"/>
          <w:color w:val="000000"/>
          <w:sz w:val="24"/>
          <w:szCs w:val="24"/>
        </w:rPr>
      </w:pPr>
    </w:p>
    <w:p w14:paraId="36B3DD34">
      <w:pPr>
        <w:pStyle w:val="2"/>
        <w:spacing w:before="0" w:after="80"/>
        <w:jc w:val="center"/>
        <w:rPr>
          <w:rFonts w:ascii="Arial" w:hAnsi="Arial" w:eastAsia="Arial" w:cs="Arial"/>
          <w:sz w:val="24"/>
          <w:szCs w:val="24"/>
          <w:u w:val="none"/>
        </w:rPr>
      </w:pPr>
      <w:r>
        <w:rPr>
          <w:rFonts w:ascii="Times New Roman" w:hAnsi="Times New Roman"/>
          <w:color w:val="000000"/>
          <w:sz w:val="24"/>
          <w:szCs w:val="24"/>
        </w:rPr>
        <w:t>GIẤY ỦY QUYỀN THANH TOÁN</w:t>
      </w:r>
      <w:r>
        <w:rPr>
          <w:rFonts w:hint="default" w:ascii="Arial" w:hAnsi="Arial" w:eastAsia="Arial" w:cs="Arial"/>
          <w:kern w:val="0"/>
          <w:sz w:val="24"/>
          <w:szCs w:val="24"/>
          <w:u w:val="none"/>
          <w:lang w:val="en-US" w:eastAsia="zh-CN" w:bidi="ar"/>
        </w:rPr>
        <w:br w:type="textWrapping"/>
      </w:r>
      <w:r>
        <w:rPr>
          <w:rStyle w:val="17"/>
          <w:rFonts w:hint="default" w:ascii="Arial" w:hAnsi="Arial" w:eastAsia="Arial" w:cs="Arial"/>
          <w:kern w:val="0"/>
          <w:sz w:val="24"/>
          <w:szCs w:val="24"/>
          <w:u w:val="none"/>
          <w:lang w:val="en-US" w:eastAsia="zh-CN" w:bidi="ar"/>
        </w:rPr>
        <w:t xml:space="preserve">(V/v: </w:t>
      </w:r>
      <w:bookmarkStart w:id="0" w:name="_GoBack"/>
      <w:r>
        <w:rPr>
          <w:rStyle w:val="17"/>
          <w:rFonts w:hint="default" w:ascii="Arial" w:hAnsi="Arial" w:eastAsia="Arial" w:cs="Arial"/>
          <w:kern w:val="0"/>
          <w:sz w:val="24"/>
          <w:szCs w:val="24"/>
          <w:u w:val="none"/>
          <w:lang w:val="en-US" w:eastAsia="zh-CN" w:bidi="ar"/>
        </w:rPr>
        <w:t>Thanh toán chi phí marketing, quảng cáo và sự kiện</w:t>
      </w:r>
      <w:bookmarkEnd w:id="0"/>
      <w:r>
        <w:rPr>
          <w:rStyle w:val="17"/>
          <w:rFonts w:hint="default" w:ascii="Arial" w:hAnsi="Arial" w:eastAsia="Arial" w:cs="Arial"/>
          <w:kern w:val="0"/>
          <w:sz w:val="24"/>
          <w:szCs w:val="24"/>
          <w:u w:val="none"/>
          <w:lang w:val="en-US" w:eastAsia="zh-CN" w:bidi="ar"/>
        </w:rPr>
        <w:t>)</w:t>
      </w:r>
    </w:p>
    <w:p w14:paraId="3F84BC51">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Style w:val="17"/>
          <w:rFonts w:hint="default" w:ascii="Arial" w:hAnsi="Arial" w:eastAsia="Arial" w:cs="Arial"/>
          <w:sz w:val="24"/>
          <w:szCs w:val="24"/>
          <w:u w:val="none"/>
        </w:rPr>
        <w:t>Hôm nay, ngày ...... tháng ...... năm 20..., tại .........................................</w:t>
      </w:r>
    </w:p>
    <w:p w14:paraId="1FA24EDA">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Style w:val="17"/>
          <w:rFonts w:hint="default" w:ascii="Arial" w:hAnsi="Arial" w:eastAsia="Arial" w:cs="Arial"/>
          <w:sz w:val="24"/>
          <w:szCs w:val="24"/>
          <w:u w:val="none"/>
        </w:rPr>
        <w:t>Chúng tôi gồm:</w:t>
      </w:r>
    </w:p>
    <w:p w14:paraId="45194C5B">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Style w:val="34"/>
          <w:rFonts w:hint="default" w:ascii="Arial" w:hAnsi="Arial" w:eastAsia="Arial" w:cs="Arial"/>
          <w:b/>
          <w:bCs/>
          <w:kern w:val="0"/>
          <w:sz w:val="24"/>
          <w:szCs w:val="24"/>
          <w:u w:val="none"/>
          <w:lang w:val="en-US" w:eastAsia="zh-CN" w:bidi="ar"/>
        </w:rPr>
        <w:t>BÊN ỦY QUYỀN (BÊN A):</w:t>
      </w:r>
    </w:p>
    <w:p w14:paraId="624E9384">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Tên doanh nghiệp/Cá nhân: ............................................................................</w:t>
      </w:r>
    </w:p>
    <w:p w14:paraId="3E12A60F">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Đại diện bởi: ........................................... Chức vụ: .....................................</w:t>
      </w:r>
    </w:p>
    <w:p w14:paraId="410754D6">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Địa chỉ: ..........................................................................................................</w:t>
      </w:r>
    </w:p>
    <w:p w14:paraId="380B7767">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Mã số thuế/CMND/CCCD: ................................................................................</w:t>
      </w:r>
    </w:p>
    <w:p w14:paraId="0918EFB1">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Style w:val="34"/>
          <w:rFonts w:hint="default" w:ascii="Arial" w:hAnsi="Arial" w:eastAsia="Arial" w:cs="Arial"/>
          <w:b/>
          <w:bCs/>
          <w:kern w:val="0"/>
          <w:sz w:val="24"/>
          <w:szCs w:val="24"/>
          <w:u w:val="none"/>
          <w:lang w:val="en-US" w:eastAsia="zh-CN" w:bidi="ar"/>
        </w:rPr>
        <w:t>BÊN NHẬN ỦY QUYỀN (BÊN B):</w:t>
      </w:r>
    </w:p>
    <w:p w14:paraId="76797C72">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Tên doanh nghiệp/Cá nhân: ............................................................................</w:t>
      </w:r>
    </w:p>
    <w:p w14:paraId="35D06C43">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Đại diện bởi: ........................................... Chức vụ: .....................................</w:t>
      </w:r>
    </w:p>
    <w:p w14:paraId="0C83C98E">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Địa chỉ: ..........................................................................................................</w:t>
      </w:r>
    </w:p>
    <w:p w14:paraId="7172950E">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Mã số thuế/CMND/CCCD: ................................................................................</w:t>
      </w:r>
    </w:p>
    <w:p w14:paraId="3D0561E4">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Style w:val="34"/>
          <w:rFonts w:hint="default" w:ascii="Arial" w:hAnsi="Arial" w:eastAsia="Arial" w:cs="Arial"/>
          <w:b/>
          <w:bCs/>
          <w:kern w:val="0"/>
          <w:sz w:val="24"/>
          <w:szCs w:val="24"/>
          <w:u w:val="none"/>
          <w:lang w:val="en-US" w:eastAsia="zh-CN" w:bidi="ar"/>
        </w:rPr>
        <w:t>ĐIỀU 1: NỘI DUNG ỦY QUYỀN</w:t>
      </w:r>
      <w:r>
        <w:rPr>
          <w:rFonts w:hint="default" w:ascii="Arial" w:hAnsi="Arial" w:eastAsia="Arial" w:cs="Arial"/>
          <w:kern w:val="0"/>
          <w:sz w:val="24"/>
          <w:szCs w:val="24"/>
          <w:u w:val="none"/>
          <w:lang w:val="en-US" w:eastAsia="zh-CN" w:bidi="ar"/>
        </w:rPr>
        <w:br w:type="textWrapping"/>
      </w:r>
      <w:r>
        <w:rPr>
          <w:rFonts w:hint="default" w:ascii="Arial" w:hAnsi="Arial" w:eastAsia="Arial" w:cs="Arial"/>
          <w:kern w:val="0"/>
          <w:sz w:val="24"/>
          <w:szCs w:val="24"/>
          <w:u w:val="none"/>
          <w:lang w:val="en-US" w:eastAsia="zh-CN" w:bidi="ar"/>
        </w:rPr>
        <w:t>Bên A đồng ý ủy quyền cho Bên B, và Bên B đồng ý nhận ủy quyền từ Bên A để thực hiện các công việc sau:</w:t>
      </w:r>
    </w:p>
    <w:p w14:paraId="4B7D3A55">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Thay mặt Bên A thực hiện các giao dịch thanh toán chi phí dịch vụ marketing, chiến dịch quảng cáo trực tuyến và tổ chức sự kiện cho Bên A.</w:t>
      </w:r>
    </w:p>
    <w:p w14:paraId="75A84384">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Ký kết các chứng từ thanh toán, nhận hóa đơn, chứng từ gốc từ nhà cung cấp dịch vụ liên quan đến hạn mức được giao.</w:t>
      </w:r>
    </w:p>
    <w:p w14:paraId="7ADEA958">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Style w:val="34"/>
          <w:rFonts w:hint="default" w:ascii="Arial" w:hAnsi="Arial" w:eastAsia="Arial" w:cs="Arial"/>
          <w:b/>
          <w:bCs/>
          <w:kern w:val="0"/>
          <w:sz w:val="24"/>
          <w:szCs w:val="24"/>
          <w:u w:val="none"/>
          <w:lang w:val="en-US" w:eastAsia="zh-CN" w:bidi="ar"/>
        </w:rPr>
        <w:t>ĐIỀU 2: HẠN MỨC VÀ PHƯƠNG THỨC THANH TOÁN</w:t>
      </w:r>
    </w:p>
    <w:p w14:paraId="3C699EDE">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 xml:space="preserve">Tổng hạn mức ủy quyền tối đa: ................... VNĐ </w:t>
      </w:r>
      <w:r>
        <w:rPr>
          <w:rStyle w:val="17"/>
          <w:rFonts w:hint="default" w:ascii="Arial" w:hAnsi="Arial" w:eastAsia="Arial" w:cs="Arial"/>
          <w:sz w:val="24"/>
          <w:szCs w:val="24"/>
          <w:u w:val="none"/>
        </w:rPr>
        <w:t>(Bằng chữ: .............................)</w:t>
      </w:r>
    </w:p>
    <w:p w14:paraId="54677DFB">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Nguồn kinh phí thanh toán do Bên A cấp/chuyển khoản cho Bên B thực hiện.</w:t>
      </w:r>
    </w:p>
    <w:p w14:paraId="75F600BE">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Style w:val="34"/>
          <w:rFonts w:hint="default" w:ascii="Arial" w:hAnsi="Arial" w:eastAsia="Arial" w:cs="Arial"/>
          <w:b/>
          <w:bCs/>
          <w:kern w:val="0"/>
          <w:sz w:val="24"/>
          <w:szCs w:val="24"/>
          <w:u w:val="none"/>
          <w:lang w:val="en-US" w:eastAsia="zh-CN" w:bidi="ar"/>
        </w:rPr>
        <w:t>ĐIỀU 3: THỜI HẠN ỦY QUYỀN</w:t>
      </w:r>
    </w:p>
    <w:p w14:paraId="52728A14">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Giấy ủy quyền này có hiệu lực từ ngày ...... tháng ...... năm 20... đến ngày ...... tháng ...... năm 20...</w:t>
      </w:r>
    </w:p>
    <w:p w14:paraId="4556924F">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Style w:val="34"/>
          <w:rFonts w:hint="default" w:ascii="Arial" w:hAnsi="Arial" w:eastAsia="Arial" w:cs="Arial"/>
          <w:b/>
          <w:bCs/>
          <w:kern w:val="0"/>
          <w:sz w:val="24"/>
          <w:szCs w:val="24"/>
          <w:u w:val="none"/>
          <w:lang w:val="en-US" w:eastAsia="zh-CN" w:bidi="ar"/>
        </w:rPr>
        <w:t>ĐIỀU 4: CAM KẾT</w:t>
      </w:r>
    </w:p>
    <w:p w14:paraId="77705D2F">
      <w:pPr>
        <w:keepNext w:val="0"/>
        <w:keepLines w:val="0"/>
        <w:widowControl/>
        <w:numPr>
          <w:numId w:val="0"/>
        </w:numPr>
        <w:suppressLineNumbers w:val="0"/>
        <w:pBdr>
          <w:bottom w:val="none" w:color="001D35" w:sz="0" w:space="0"/>
        </w:pBdr>
        <w:spacing w:before="0" w:beforeAutospacing="0" w:after="180" w:afterAutospacing="0"/>
        <w:ind w:left="-360" w:leftChars="0" w:right="0" w:rightChars="0"/>
        <w:rPr>
          <w:rFonts w:hint="default" w:ascii="Arial" w:hAnsi="Arial" w:eastAsia="Arial" w:cs="Arial"/>
          <w:sz w:val="24"/>
          <w:szCs w:val="24"/>
          <w:u w:val="none"/>
        </w:rPr>
      </w:pPr>
      <w:r>
        <w:rPr>
          <w:rFonts w:hint="default" w:ascii="Arial" w:hAnsi="Arial" w:eastAsia="Arial" w:cs="Arial"/>
          <w:sz w:val="24"/>
          <w:szCs w:val="24"/>
          <w:u w:val="none"/>
        </w:rPr>
        <w:t>Hai bên cam kết thực hiện đúng các nội dung đã thỏa thuận. Mọi phát sinh ngoài phạm vi ủy quyền phải được sự đồng ý bằng văn bản của Bên A.</w:t>
      </w:r>
    </w:p>
    <w:p w14:paraId="70C1D5A3">
      <w:pPr>
        <w:keepNext w:val="0"/>
        <w:keepLines w:val="0"/>
        <w:widowControl/>
        <w:suppressLineNumbers w:val="0"/>
        <w:pBdr>
          <w:bottom w:val="none" w:color="001D35" w:sz="0" w:space="0"/>
        </w:pBdr>
        <w:spacing w:before="180" w:beforeAutospacing="0" w:after="240" w:afterAutospacing="0"/>
        <w:ind w:left="0" w:right="0"/>
        <w:jc w:val="left"/>
        <w:rPr>
          <w:rFonts w:hint="default" w:ascii="Arial" w:hAnsi="Arial" w:eastAsia="Arial" w:cs="Arial"/>
          <w:sz w:val="24"/>
          <w:szCs w:val="24"/>
          <w:u w:val="none"/>
        </w:rPr>
      </w:pPr>
      <w:r>
        <w:rPr>
          <w:rFonts w:hint="default" w:ascii="Arial" w:hAnsi="Arial" w:eastAsia="Arial" w:cs="Arial"/>
          <w:kern w:val="0"/>
          <w:sz w:val="24"/>
          <w:szCs w:val="24"/>
          <w:u w:val="none"/>
          <w:lang w:val="en-US" w:eastAsia="zh-CN" w:bidi="ar"/>
        </w:rPr>
        <w:t>Giấy ủy quyền được lập thành ..... bản có giá trị pháp lý như nhau, mỗi bên giữ ..... bản để thực hiện.</w:t>
      </w:r>
    </w:p>
    <w:p w14:paraId="14777782"/>
    <w:p w14:paraId="0B097515">
      <w:pPr>
        <w:spacing w:after="80"/>
        <w:ind w:firstLine="567"/>
        <w:jc w:val="both"/>
        <w:rPr>
          <w:rFonts w:ascii="Times New Roman" w:hAnsi="Times New Roman"/>
          <w:color w:val="000000"/>
          <w:sz w:val="24"/>
          <w:szCs w:val="24"/>
        </w:rPr>
      </w:pPr>
      <w:r>
        <w:rPr>
          <w:rFonts w:ascii="Times New Roman" w:hAnsi="Times New Roman"/>
          <w:color w:val="000000"/>
          <w:sz w:val="24"/>
          <w:szCs w:val="24"/>
        </w:rPr>
        <w:t>Hai bên cam kết thực hiện đúng các nội dung nêu trên. Mọi hành vi vi phạm sẽ hoàn toàn chịu trách nhiệm trước pháp luật và nội quy, quy chế của Công ty.</w:t>
      </w:r>
    </w:p>
    <w:p w14:paraId="42BC202E">
      <w:pPr>
        <w:spacing w:after="80"/>
        <w:ind w:firstLine="567"/>
        <w:jc w:val="both"/>
        <w:rPr>
          <w:rFonts w:ascii="Times New Roman" w:hAnsi="Times New Roman"/>
          <w:color w:val="000000"/>
          <w:sz w:val="24"/>
          <w:szCs w:val="24"/>
        </w:rPr>
      </w:pPr>
      <w:r>
        <w:rPr>
          <w:rFonts w:ascii="Times New Roman" w:hAnsi="Times New Roman"/>
          <w:color w:val="000000"/>
          <w:sz w:val="24"/>
          <w:szCs w:val="24"/>
        </w:rPr>
        <w:t>Giấy ủy quyền được lập thành 02 bản, mỗi bên giữ 01 bản có giá trị pháp lý như nhau.</w:t>
      </w:r>
    </w:p>
    <w:p w14:paraId="7C2C932B">
      <w:pPr>
        <w:spacing w:after="80"/>
        <w:rPr>
          <w:rFonts w:ascii="Times New Roman" w:hAnsi="Times New Roman"/>
          <w:color w:val="000000"/>
          <w:sz w:val="24"/>
          <w:szCs w:val="24"/>
        </w:rPr>
      </w:pPr>
    </w:p>
    <w:tbl>
      <w:tblPr>
        <w:tblStyle w:val="12"/>
        <w:tblW w:w="5000" w:type="pct"/>
        <w:tblCellSpacing w:w="15" w:type="dxa"/>
        <w:tblInd w:w="45" w:type="dxa"/>
        <w:tblLayout w:type="autofit"/>
        <w:tblCellMar>
          <w:top w:w="15" w:type="dxa"/>
          <w:left w:w="15" w:type="dxa"/>
          <w:bottom w:w="15" w:type="dxa"/>
          <w:right w:w="15" w:type="dxa"/>
        </w:tblCellMar>
      </w:tblPr>
      <w:tblGrid>
        <w:gridCol w:w="4373"/>
        <w:gridCol w:w="5498"/>
      </w:tblGrid>
      <w:tr w14:paraId="64FC6DB2">
        <w:tblPrEx>
          <w:tblCellMar>
            <w:top w:w="15" w:type="dxa"/>
            <w:left w:w="15" w:type="dxa"/>
            <w:bottom w:w="15" w:type="dxa"/>
            <w:right w:w="15" w:type="dxa"/>
          </w:tblCellMar>
        </w:tblPrEx>
        <w:trPr>
          <w:wBefore w:w="0" w:type="dxa"/>
          <w:tblCellSpacing w:w="15" w:type="dxa"/>
        </w:trPr>
        <w:tc>
          <w:tcPr>
            <w:tcW w:w="0" w:type="auto"/>
            <w:noWrap w:val="0"/>
            <w:vAlign w:val="center"/>
          </w:tcPr>
          <w:p w14:paraId="69034E99">
            <w:pPr>
              <w:spacing w:line="360" w:lineRule="auto"/>
              <w:jc w:val="center"/>
              <w:rPr>
                <w:rFonts w:ascii="Times New Roman" w:hAnsi="Times New Roman"/>
                <w:sz w:val="24"/>
                <w:szCs w:val="24"/>
              </w:rPr>
            </w:pPr>
            <w:r>
              <w:rPr>
                <w:rStyle w:val="34"/>
                <w:rFonts w:ascii="Times New Roman" w:hAnsi="Times New Roman" w:eastAsia="SimSun"/>
                <w:sz w:val="24"/>
                <w:szCs w:val="24"/>
                <w:lang w:bidi="ar"/>
              </w:rPr>
              <w:t>BÊN ỦY QUYỀN</w:t>
            </w:r>
            <w:r>
              <w:rPr>
                <w:rStyle w:val="34"/>
                <w:rFonts w:ascii="Times New Roman" w:hAnsi="Times New Roman" w:eastAsia="SimSun"/>
                <w:sz w:val="24"/>
                <w:szCs w:val="24"/>
                <w:lang w:bidi="ar"/>
              </w:rPr>
              <w:br w:type="textWrapping"/>
            </w:r>
            <w:r>
              <w:rPr>
                <w:rStyle w:val="17"/>
                <w:rFonts w:ascii="Times New Roman" w:hAnsi="Times New Roman" w:eastAsia="SimSun"/>
                <w:sz w:val="24"/>
                <w:szCs w:val="24"/>
                <w:lang w:bidi="ar"/>
              </w:rPr>
              <w:t>(Ký và ghi rõ họ, tên)</w:t>
            </w:r>
          </w:p>
        </w:tc>
        <w:tc>
          <w:tcPr>
            <w:tcW w:w="0" w:type="auto"/>
            <w:noWrap w:val="0"/>
            <w:vAlign w:val="center"/>
          </w:tcPr>
          <w:p w14:paraId="271FEC11">
            <w:pPr>
              <w:spacing w:line="360" w:lineRule="auto"/>
              <w:jc w:val="center"/>
              <w:rPr>
                <w:rFonts w:ascii="Times New Roman" w:hAnsi="Times New Roman"/>
                <w:sz w:val="24"/>
                <w:szCs w:val="24"/>
              </w:rPr>
            </w:pPr>
            <w:r>
              <w:rPr>
                <w:rStyle w:val="34"/>
                <w:rFonts w:ascii="Times New Roman" w:hAnsi="Times New Roman" w:eastAsia="SimSun"/>
                <w:sz w:val="24"/>
                <w:szCs w:val="24"/>
                <w:lang w:bidi="ar"/>
              </w:rPr>
              <w:t>BÊN ĐƯỢC ỦY QUYỀN</w:t>
            </w:r>
            <w:r>
              <w:rPr>
                <w:rStyle w:val="34"/>
                <w:rFonts w:ascii="Times New Roman" w:hAnsi="Times New Roman" w:eastAsia="SimSun"/>
                <w:sz w:val="24"/>
                <w:szCs w:val="24"/>
                <w:lang w:bidi="ar"/>
              </w:rPr>
              <w:br w:type="textWrapping"/>
            </w:r>
            <w:r>
              <w:rPr>
                <w:rStyle w:val="17"/>
                <w:rFonts w:ascii="Times New Roman" w:hAnsi="Times New Roman" w:eastAsia="SimSun"/>
                <w:sz w:val="24"/>
                <w:szCs w:val="24"/>
                <w:lang w:bidi="ar"/>
              </w:rPr>
              <w:t>(Ký và ghi rõ họ, tên)</w:t>
            </w:r>
          </w:p>
        </w:tc>
      </w:tr>
    </w:tbl>
    <w:p w14:paraId="5710B8C6">
      <w:pPr>
        <w:spacing w:after="80"/>
        <w:rPr>
          <w:rFonts w:ascii="Times New Roman" w:hAnsi="Times New Roman"/>
          <w:color w:val="000000"/>
          <w:sz w:val="24"/>
          <w:szCs w:val="24"/>
        </w:rPr>
      </w:pPr>
      <w:r>
        <w:rPr>
          <w:rFonts w:ascii="Times New Roman" w:hAnsi="Times New Roman"/>
          <w:color w:val="000000"/>
          <w:sz w:val="24"/>
          <w:szCs w:val="24"/>
        </w:rPr>
        <w:br w:type="textWrapping"/>
      </w:r>
    </w:p>
    <w:p w14:paraId="15A49217">
      <w:pPr>
        <w:spacing w:after="80"/>
        <w:rPr>
          <w:rFonts w:ascii="Times New Roman" w:hAnsi="Times New Roman"/>
          <w:color w:val="000000"/>
          <w:sz w:val="24"/>
          <w:szCs w:val="24"/>
        </w:rPr>
      </w:pPr>
    </w:p>
    <w:sectPr>
      <w:pgSz w:w="12240" w:h="15840"/>
      <w:pgMar w:top="1440" w:right="1041" w:bottom="1440" w:left="141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S Mincho">
    <w:altName w:val="Yu Gothic"/>
    <w:panose1 w:val="00000000000000000000"/>
    <w:charset w:val="80"/>
    <w:family w:val="modern"/>
    <w:pitch w:val="default"/>
    <w:sig w:usb0="E00002FF" w:usb1="6AC7FDFB" w:usb2="08000012" w:usb3="00000000" w:csb0="0002009F" w:csb1="00000000"/>
  </w:font>
  <w:font w:name="MS Gothic">
    <w:panose1 w:val="020B0609070205080204"/>
    <w:charset w:val="80"/>
    <w:family w:val="modern"/>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3"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1"/>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0"/>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5"/>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4"/>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29"/>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3"/>
      <w:lvlText w:val=""/>
      <w:lvlJc w:val="left"/>
      <w:pPr>
        <w:tabs>
          <w:tab w:val="left" w:pos="360"/>
        </w:tabs>
        <w:ind w:left="360" w:hanging="360"/>
      </w:pPr>
      <w:rPr>
        <w:rFonts w:hint="default" w:ascii="Symbol" w:hAnsi="Symbol"/>
      </w:r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04063"/>
    <w:rsid w:val="00326F90"/>
    <w:rsid w:val="00472B80"/>
    <w:rsid w:val="004F78AB"/>
    <w:rsid w:val="0053374D"/>
    <w:rsid w:val="00592EBC"/>
    <w:rsid w:val="00680F87"/>
    <w:rsid w:val="00725A81"/>
    <w:rsid w:val="007D5622"/>
    <w:rsid w:val="00987917"/>
    <w:rsid w:val="00AA1D8D"/>
    <w:rsid w:val="00B47730"/>
    <w:rsid w:val="00B63EB8"/>
    <w:rsid w:val="00BA03A0"/>
    <w:rsid w:val="00CA1A11"/>
    <w:rsid w:val="00CB0664"/>
    <w:rsid w:val="00CC734B"/>
    <w:rsid w:val="00E36234"/>
    <w:rsid w:val="00EF0C3E"/>
    <w:rsid w:val="00EF2F96"/>
    <w:rsid w:val="00EF6934"/>
    <w:rsid w:val="00FC693F"/>
    <w:rsid w:val="2D9E337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sz w:val="22"/>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Calibri" w:hAnsi="Calibri" w:eastAsia="MS Gothic" w:cs="Times New Roman"/>
      <w:b/>
      <w:bCs/>
      <w:color w:val="365F91"/>
      <w:sz w:val="28"/>
      <w:szCs w:val="28"/>
    </w:rPr>
  </w:style>
  <w:style w:type="paragraph" w:styleId="3">
    <w:name w:val="heading 2"/>
    <w:basedOn w:val="1"/>
    <w:next w:val="1"/>
    <w:link w:val="140"/>
    <w:unhideWhenUsed/>
    <w:qFormat/>
    <w:uiPriority w:val="9"/>
    <w:pPr>
      <w:keepNext/>
      <w:keepLines/>
      <w:spacing w:before="200" w:after="0"/>
      <w:outlineLvl w:val="1"/>
    </w:pPr>
    <w:rPr>
      <w:rFonts w:ascii="Calibri" w:hAnsi="Calibri" w:eastAsia="MS Gothic" w:cs="Times New Roman"/>
      <w:b/>
      <w:bCs/>
      <w:color w:val="4F81BD"/>
      <w:sz w:val="26"/>
      <w:szCs w:val="26"/>
    </w:rPr>
  </w:style>
  <w:style w:type="paragraph" w:styleId="4">
    <w:name w:val="heading 3"/>
    <w:basedOn w:val="1"/>
    <w:next w:val="1"/>
    <w:link w:val="141"/>
    <w:unhideWhenUsed/>
    <w:qFormat/>
    <w:uiPriority w:val="9"/>
    <w:pPr>
      <w:keepNext/>
      <w:keepLines/>
      <w:spacing w:before="200" w:after="0"/>
      <w:outlineLvl w:val="2"/>
    </w:pPr>
    <w:rPr>
      <w:rFonts w:ascii="Calibri" w:hAnsi="Calibri" w:eastAsia="MS Gothic" w:cs="Times New Roman"/>
      <w:b/>
      <w:bCs/>
      <w:color w:val="4F81BD"/>
    </w:rPr>
  </w:style>
  <w:style w:type="paragraph" w:styleId="5">
    <w:name w:val="heading 4"/>
    <w:basedOn w:val="1"/>
    <w:next w:val="1"/>
    <w:link w:val="151"/>
    <w:semiHidden/>
    <w:unhideWhenUsed/>
    <w:qFormat/>
    <w:uiPriority w:val="9"/>
    <w:pPr>
      <w:keepNext/>
      <w:keepLines/>
      <w:spacing w:before="200" w:after="0"/>
      <w:outlineLvl w:val="3"/>
    </w:pPr>
    <w:rPr>
      <w:rFonts w:ascii="Calibri" w:hAnsi="Calibri" w:eastAsia="MS Gothic" w:cs="Times New Roman"/>
      <w:b/>
      <w:bCs/>
      <w:i/>
      <w:iCs/>
      <w:color w:val="4F81BD"/>
    </w:rPr>
  </w:style>
  <w:style w:type="paragraph" w:styleId="6">
    <w:name w:val="heading 5"/>
    <w:basedOn w:val="1"/>
    <w:next w:val="1"/>
    <w:link w:val="152"/>
    <w:semiHidden/>
    <w:unhideWhenUsed/>
    <w:qFormat/>
    <w:uiPriority w:val="9"/>
    <w:pPr>
      <w:keepNext/>
      <w:keepLines/>
      <w:spacing w:before="200" w:after="0"/>
      <w:outlineLvl w:val="4"/>
    </w:pPr>
    <w:rPr>
      <w:rFonts w:ascii="Calibri" w:hAnsi="Calibri" w:eastAsia="MS Gothic" w:cs="Times New Roman"/>
      <w:color w:val="243F60"/>
    </w:rPr>
  </w:style>
  <w:style w:type="paragraph" w:styleId="7">
    <w:name w:val="heading 6"/>
    <w:basedOn w:val="1"/>
    <w:next w:val="1"/>
    <w:link w:val="153"/>
    <w:semiHidden/>
    <w:unhideWhenUsed/>
    <w:qFormat/>
    <w:uiPriority w:val="9"/>
    <w:pPr>
      <w:keepNext/>
      <w:keepLines/>
      <w:spacing w:before="200" w:after="0"/>
      <w:outlineLvl w:val="5"/>
    </w:pPr>
    <w:rPr>
      <w:rFonts w:ascii="Calibri" w:hAnsi="Calibri" w:eastAsia="MS Gothic" w:cs="Times New Roman"/>
      <w:i/>
      <w:iCs/>
      <w:color w:val="243F60"/>
    </w:rPr>
  </w:style>
  <w:style w:type="paragraph" w:styleId="8">
    <w:name w:val="heading 7"/>
    <w:basedOn w:val="1"/>
    <w:next w:val="1"/>
    <w:link w:val="154"/>
    <w:semiHidden/>
    <w:unhideWhenUsed/>
    <w:qFormat/>
    <w:uiPriority w:val="9"/>
    <w:pPr>
      <w:keepNext/>
      <w:keepLines/>
      <w:spacing w:before="200" w:after="0"/>
      <w:outlineLvl w:val="6"/>
    </w:pPr>
    <w:rPr>
      <w:rFonts w:ascii="Calibri" w:hAnsi="Calibri" w:eastAsia="MS Gothic" w:cs="Times New Roman"/>
      <w:i/>
      <w:iCs/>
      <w:color w:val="404040"/>
    </w:rPr>
  </w:style>
  <w:style w:type="paragraph" w:styleId="9">
    <w:name w:val="heading 8"/>
    <w:basedOn w:val="1"/>
    <w:next w:val="1"/>
    <w:link w:val="155"/>
    <w:semiHidden/>
    <w:unhideWhenUsed/>
    <w:qFormat/>
    <w:uiPriority w:val="9"/>
    <w:pPr>
      <w:keepNext/>
      <w:keepLines/>
      <w:spacing w:before="200" w:after="0"/>
      <w:outlineLvl w:val="7"/>
    </w:pPr>
    <w:rPr>
      <w:rFonts w:ascii="Calibri" w:hAnsi="Calibri" w:eastAsia="MS Gothic" w:cs="Times New Roman"/>
      <w:color w:val="4F81BD"/>
      <w:sz w:val="20"/>
      <w:szCs w:val="20"/>
    </w:rPr>
  </w:style>
  <w:style w:type="paragraph" w:styleId="10">
    <w:name w:val="heading 9"/>
    <w:basedOn w:val="1"/>
    <w:next w:val="1"/>
    <w:link w:val="156"/>
    <w:semiHidden/>
    <w:unhideWhenUsed/>
    <w:qFormat/>
    <w:uiPriority w:val="9"/>
    <w:pPr>
      <w:keepNext/>
      <w:keepLines/>
      <w:spacing w:before="200" w:after="0"/>
      <w:outlineLvl w:val="8"/>
    </w:pPr>
    <w:rPr>
      <w:rFonts w:ascii="Calibri" w:hAnsi="Calibri" w:eastAsia="MS Gothic" w:cs="Times New Roman"/>
      <w:i/>
      <w:iCs/>
      <w:color w:val="404040"/>
      <w:sz w:val="20"/>
      <w:szCs w:val="20"/>
    </w:rPr>
  </w:style>
  <w:style w:type="character" w:default="1" w:styleId="11">
    <w:name w:val="Default Paragraph Font"/>
    <w:unhideWhenUsed/>
    <w:uiPriority w:val="1"/>
  </w:style>
  <w:style w:type="table" w:default="1" w:styleId="12">
    <w:name w:val="Normal Table"/>
    <w:semiHidden/>
    <w:unhideWhenUsed/>
    <w:uiPriority w:val="99"/>
    <w:tblPr>
      <w:tblStyle w:val="12"/>
      <w:tblCellMar>
        <w:top w:w="0" w:type="dxa"/>
        <w:left w:w="108" w:type="dxa"/>
        <w:bottom w:w="0" w:type="dxa"/>
        <w:right w:w="108" w:type="dxa"/>
      </w:tblCellMar>
    </w:tblPr>
    <w:trPr>
      <w:wBefore w:w="0" w:type="dxa"/>
    </w:trPr>
  </w:style>
  <w:style w:type="paragraph" w:styleId="13">
    <w:name w:val="Body Text"/>
    <w:basedOn w:val="1"/>
    <w:link w:val="145"/>
    <w:unhideWhenUsed/>
    <w:uiPriority w:val="99"/>
    <w:pPr>
      <w:spacing w:after="120"/>
    </w:pPr>
  </w:style>
  <w:style w:type="paragraph" w:styleId="14">
    <w:name w:val="Body Text 2"/>
    <w:basedOn w:val="1"/>
    <w:link w:val="146"/>
    <w:unhideWhenUsed/>
    <w:uiPriority w:val="99"/>
    <w:pPr>
      <w:spacing w:after="120" w:line="480" w:lineRule="auto"/>
    </w:pPr>
  </w:style>
  <w:style w:type="paragraph" w:styleId="15">
    <w:name w:val="Body Text 3"/>
    <w:basedOn w:val="1"/>
    <w:link w:val="147"/>
    <w:unhideWhenUsed/>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sz w:val="18"/>
      <w:szCs w:val="18"/>
    </w:rPr>
  </w:style>
  <w:style w:type="character" w:styleId="17">
    <w:name w:val="Emphasis"/>
    <w:qFormat/>
    <w:uiPriority w:val="0"/>
    <w:rPr>
      <w:i/>
      <w:iCs/>
    </w:rPr>
  </w:style>
  <w:style w:type="paragraph" w:styleId="18">
    <w:name w:val="footer"/>
    <w:basedOn w:val="1"/>
    <w:link w:val="137"/>
    <w:unhideWhenUsed/>
    <w:uiPriority w:val="99"/>
    <w:pPr>
      <w:tabs>
        <w:tab w:val="center" w:pos="4680"/>
        <w:tab w:val="right" w:pos="9360"/>
      </w:tabs>
      <w:spacing w:after="0" w:line="240" w:lineRule="auto"/>
    </w:pPr>
  </w:style>
  <w:style w:type="paragraph" w:styleId="19">
    <w:name w:val="header"/>
    <w:basedOn w:val="1"/>
    <w:link w:val="136"/>
    <w:unhideWhenUsed/>
    <w:uiPriority w:val="99"/>
    <w:pPr>
      <w:tabs>
        <w:tab w:val="center" w:pos="4680"/>
        <w:tab w:val="right" w:pos="9360"/>
      </w:tabs>
      <w:spacing w:after="0" w:line="240" w:lineRule="auto"/>
    </w:pPr>
  </w:style>
  <w:style w:type="paragraph" w:styleId="20">
    <w:name w:val="List"/>
    <w:basedOn w:val="1"/>
    <w:unhideWhenUsed/>
    <w:uiPriority w:val="99"/>
    <w:pPr>
      <w:ind w:left="360" w:hanging="360"/>
      <w:contextualSpacing/>
    </w:pPr>
  </w:style>
  <w:style w:type="paragraph" w:styleId="21">
    <w:name w:val="List 2"/>
    <w:basedOn w:val="1"/>
    <w:unhideWhenUsed/>
    <w:uiPriority w:val="99"/>
    <w:pPr>
      <w:ind w:left="720" w:hanging="360"/>
      <w:contextualSpacing/>
    </w:pPr>
  </w:style>
  <w:style w:type="paragraph" w:styleId="22">
    <w:name w:val="List 3"/>
    <w:basedOn w:val="1"/>
    <w:unhideWhenUsed/>
    <w:uiPriority w:val="99"/>
    <w:pPr>
      <w:ind w:left="1080" w:hanging="360"/>
      <w:contextualSpacing/>
    </w:pPr>
  </w:style>
  <w:style w:type="paragraph" w:styleId="23">
    <w:name w:val="List Bullet"/>
    <w:basedOn w:val="1"/>
    <w:unhideWhenUsed/>
    <w:uiPriority w:val="99"/>
    <w:pPr>
      <w:numPr>
        <w:ilvl w:val="0"/>
        <w:numId w:val="1"/>
      </w:numPr>
      <w:contextualSpacing/>
    </w:pPr>
  </w:style>
  <w:style w:type="paragraph" w:styleId="24">
    <w:name w:val="List Bullet 2"/>
    <w:basedOn w:val="1"/>
    <w:unhideWhenUsed/>
    <w:uiPriority w:val="99"/>
    <w:pPr>
      <w:numPr>
        <w:ilvl w:val="0"/>
        <w:numId w:val="2"/>
      </w:numPr>
      <w:contextualSpacing/>
    </w:pPr>
  </w:style>
  <w:style w:type="paragraph" w:styleId="25">
    <w:name w:val="List Bullet 3"/>
    <w:basedOn w:val="1"/>
    <w:unhideWhenUsed/>
    <w:uiPriority w:val="99"/>
    <w:pPr>
      <w:numPr>
        <w:ilvl w:val="0"/>
        <w:numId w:val="3"/>
      </w:numPr>
      <w:contextualSpacing/>
    </w:pPr>
  </w:style>
  <w:style w:type="paragraph" w:styleId="26">
    <w:name w:val="List Continue"/>
    <w:basedOn w:val="1"/>
    <w:unhideWhenUsed/>
    <w:uiPriority w:val="99"/>
    <w:pPr>
      <w:spacing w:after="120"/>
      <w:ind w:left="360"/>
      <w:contextualSpacing/>
    </w:pPr>
  </w:style>
  <w:style w:type="paragraph" w:styleId="27">
    <w:name w:val="List Continue 2"/>
    <w:basedOn w:val="1"/>
    <w:unhideWhenUsed/>
    <w:uiPriority w:val="99"/>
    <w:pPr>
      <w:spacing w:after="120"/>
      <w:ind w:left="720"/>
      <w:contextualSpacing/>
    </w:pPr>
  </w:style>
  <w:style w:type="paragraph" w:styleId="28">
    <w:name w:val="List Continue 3"/>
    <w:basedOn w:val="1"/>
    <w:unhideWhenUsed/>
    <w:uiPriority w:val="99"/>
    <w:pPr>
      <w:spacing w:after="120"/>
      <w:ind w:left="1080"/>
      <w:contextualSpacing/>
    </w:pPr>
  </w:style>
  <w:style w:type="paragraph" w:styleId="29">
    <w:name w:val="List Number"/>
    <w:basedOn w:val="1"/>
    <w:unhideWhenUsed/>
    <w:uiPriority w:val="99"/>
    <w:pPr>
      <w:numPr>
        <w:ilvl w:val="0"/>
        <w:numId w:val="4"/>
      </w:numPr>
      <w:contextualSpacing/>
    </w:pPr>
  </w:style>
  <w:style w:type="paragraph" w:styleId="30">
    <w:name w:val="List Number 2"/>
    <w:basedOn w:val="1"/>
    <w:unhideWhenUsed/>
    <w:uiPriority w:val="99"/>
    <w:pPr>
      <w:numPr>
        <w:ilvl w:val="0"/>
        <w:numId w:val="5"/>
      </w:numPr>
      <w:contextualSpacing/>
    </w:pPr>
  </w:style>
  <w:style w:type="paragraph" w:styleId="31">
    <w:name w:val="List Number 3"/>
    <w:basedOn w:val="1"/>
    <w:unhideWhenUsed/>
    <w:uiPriority w:val="99"/>
    <w:pPr>
      <w:numPr>
        <w:ilvl w:val="0"/>
        <w:numId w:val="6"/>
      </w:numPr>
      <w:contextualSpacing/>
    </w:pPr>
  </w:style>
  <w:style w:type="paragraph" w:styleId="3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bidi="ar-SA"/>
    </w:rPr>
  </w:style>
  <w:style w:type="paragraph" w:styleId="33">
    <w:name w:val="Normal (Web)"/>
    <w:uiPriority w:val="0"/>
    <w:pPr>
      <w:spacing w:before="100" w:beforeAutospacing="1" w:after="100" w:afterAutospacing="1"/>
    </w:pPr>
    <w:rPr>
      <w:rFonts w:ascii="Times New Roman" w:hAnsi="Times New Roman" w:eastAsia="SimSun"/>
      <w:sz w:val="24"/>
      <w:szCs w:val="24"/>
      <w:lang w:val="en-US" w:eastAsia="zh-CN" w:bidi="ar-SA"/>
    </w:rPr>
  </w:style>
  <w:style w:type="character" w:styleId="34">
    <w:name w:val="Strong"/>
    <w:qFormat/>
    <w:uiPriority w:val="0"/>
    <w:rPr>
      <w:b/>
      <w:bCs/>
    </w:rPr>
  </w:style>
  <w:style w:type="paragraph" w:styleId="35">
    <w:name w:val="Subtitle"/>
    <w:basedOn w:val="1"/>
    <w:next w:val="1"/>
    <w:link w:val="143"/>
    <w:qFormat/>
    <w:uiPriority w:val="11"/>
    <w:rPr>
      <w:rFonts w:ascii="Calibri" w:hAnsi="Calibri" w:eastAsia="MS Gothic" w:cs="Times New Roman"/>
      <w:i/>
      <w:iCs/>
      <w:color w:val="4F81BD"/>
      <w:spacing w:val="15"/>
      <w:sz w:val="24"/>
      <w:szCs w:val="24"/>
    </w:rPr>
  </w:style>
  <w:style w:type="table" w:styleId="36">
    <w:name w:val="Table Grid"/>
    <w:basedOn w:val="12"/>
    <w:uiPriority w:val="59"/>
    <w:pPr>
      <w:spacing w:after="0" w:line="240" w:lineRule="auto"/>
    </w:pPr>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7">
    <w:name w:val="Title"/>
    <w:basedOn w:val="1"/>
    <w:next w:val="1"/>
    <w:link w:val="142"/>
    <w:qFormat/>
    <w:uiPriority w:val="10"/>
    <w:pPr>
      <w:pBdr>
        <w:bottom w:val="single" w:color="4F81BD" w:sz="8" w:space="4"/>
      </w:pBdr>
      <w:spacing w:after="300" w:line="240" w:lineRule="auto"/>
      <w:contextualSpacing/>
    </w:pPr>
    <w:rPr>
      <w:rFonts w:ascii="Calibri" w:hAnsi="Calibri" w:eastAsia="MS Gothic" w:cs="Times New Roman"/>
      <w:color w:val="17365D"/>
      <w:spacing w:val="5"/>
      <w:kern w:val="28"/>
      <w:sz w:val="52"/>
      <w:szCs w:val="52"/>
    </w:rPr>
  </w:style>
  <w:style w:type="table" w:styleId="38">
    <w:name w:val="Light Shading"/>
    <w:basedOn w:val="12"/>
    <w:uiPriority w:val="60"/>
    <w:pPr>
      <w:spacing w:after="0" w:line="240" w:lineRule="auto"/>
    </w:pPr>
    <w:rPr>
      <w:color w:val="000000"/>
    </w:rPr>
    <w:tblPr>
      <w:tblStyle w:val="12"/>
      <w:tblStyleRowBandSize w:val="1"/>
      <w:tblStyleColBandSize w:val="1"/>
      <w:tblBorders>
        <w:top w:val="single" w:color="000000" w:sz="8" w:space="0"/>
        <w:bottom w:val="single" w:color="000000" w:sz="8" w:space="0"/>
      </w:tblBorders>
    </w:tblPr>
    <w:tblStylePr w:type="firstRow">
      <w:pPr>
        <w:spacing w:before="0" w:after="0" w:line="240" w:lineRule="auto"/>
      </w:pPr>
      <w:rPr>
        <w:b/>
        <w:bCs/>
      </w:rPr>
      <w:tblPr>
        <w:tblStyle w:val="12"/>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C0C0C0"/>
      </w:tcPr>
    </w:tblStylePr>
    <w:tblStylePr w:type="band1Horz">
      <w:tblPr>
        <w:tblStyle w:val="12"/>
      </w:tblPr>
      <w:tcPr>
        <w:tcBorders>
          <w:bottom w:val="nil"/>
          <w:right w:val="nil"/>
          <w:insideH w:val="nil"/>
          <w:insideV w:val="nil"/>
        </w:tcBorders>
        <w:shd w:val="clear" w:color="auto" w:fill="C0C0C0"/>
      </w:tcPr>
    </w:tblStylePr>
  </w:style>
  <w:style w:type="table" w:styleId="39">
    <w:name w:val="Light Shading Accent 1"/>
    <w:basedOn w:val="12"/>
    <w:uiPriority w:val="60"/>
    <w:pPr>
      <w:spacing w:after="0" w:line="240" w:lineRule="auto"/>
    </w:pPr>
    <w:rPr>
      <w:color w:val="365F91"/>
    </w:rPr>
    <w:tblPr>
      <w:tblStyle w:val="12"/>
      <w:tblStyleRowBandSize w:val="1"/>
      <w:tblStyleColBandSize w:val="1"/>
      <w:tblBorders>
        <w:top w:val="single" w:color="4F81BD" w:sz="8" w:space="0"/>
        <w:bottom w:val="single" w:color="4F81BD" w:sz="8" w:space="0"/>
      </w:tblBorders>
    </w:tblPr>
    <w:tblStylePr w:type="firstRow">
      <w:pPr>
        <w:spacing w:before="0" w:after="0" w:line="240" w:lineRule="auto"/>
      </w:pPr>
      <w:rPr>
        <w:b/>
        <w:bCs/>
      </w:rPr>
      <w:tblPr>
        <w:tblStyle w:val="12"/>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D3DFEE"/>
      </w:tcPr>
    </w:tblStylePr>
    <w:tblStylePr w:type="band1Horz">
      <w:tblPr>
        <w:tblStyle w:val="12"/>
      </w:tblPr>
      <w:tcPr>
        <w:tcBorders>
          <w:bottom w:val="nil"/>
          <w:right w:val="nil"/>
          <w:insideH w:val="nil"/>
          <w:insideV w:val="nil"/>
        </w:tcBorders>
        <w:shd w:val="clear" w:color="auto" w:fill="D3DFEE"/>
      </w:tcPr>
    </w:tblStylePr>
  </w:style>
  <w:style w:type="table" w:styleId="40">
    <w:name w:val="Light Shading Accent 2"/>
    <w:basedOn w:val="12"/>
    <w:uiPriority w:val="60"/>
    <w:pPr>
      <w:spacing w:after="0" w:line="240" w:lineRule="auto"/>
    </w:pPr>
    <w:rPr>
      <w:color w:val="943634"/>
    </w:rPr>
    <w:tblPr>
      <w:tblStyle w:val="12"/>
      <w:tblStyleRowBandSize w:val="1"/>
      <w:tblStyleColBandSize w:val="1"/>
      <w:tblBorders>
        <w:top w:val="single" w:color="C0504D" w:sz="8" w:space="0"/>
        <w:bottom w:val="single" w:color="C0504D" w:sz="8" w:space="0"/>
      </w:tblBorders>
    </w:tblPr>
    <w:tblStylePr w:type="firstRow">
      <w:pPr>
        <w:spacing w:before="0" w:after="0" w:line="240" w:lineRule="auto"/>
      </w:pPr>
      <w:rPr>
        <w:b/>
        <w:bCs/>
      </w:rPr>
      <w:tblPr>
        <w:tblStyle w:val="12"/>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EFD3D2"/>
      </w:tcPr>
    </w:tblStylePr>
    <w:tblStylePr w:type="band1Horz">
      <w:tblPr>
        <w:tblStyle w:val="12"/>
      </w:tblPr>
      <w:tcPr>
        <w:tcBorders>
          <w:bottom w:val="nil"/>
          <w:right w:val="nil"/>
          <w:insideH w:val="nil"/>
          <w:insideV w:val="nil"/>
        </w:tcBorders>
        <w:shd w:val="clear" w:color="auto" w:fill="EFD3D2"/>
      </w:tcPr>
    </w:tblStylePr>
  </w:style>
  <w:style w:type="table" w:styleId="41">
    <w:name w:val="Light Shading Accent 3"/>
    <w:basedOn w:val="12"/>
    <w:uiPriority w:val="60"/>
    <w:pPr>
      <w:spacing w:after="0" w:line="240" w:lineRule="auto"/>
    </w:pPr>
    <w:rPr>
      <w:color w:val="76923C"/>
    </w:rPr>
    <w:tblPr>
      <w:tblStyle w:val="12"/>
      <w:tblStyleRowBandSize w:val="1"/>
      <w:tblStyleColBandSize w:val="1"/>
      <w:tblBorders>
        <w:top w:val="single" w:color="9BBB59" w:sz="8" w:space="0"/>
        <w:bottom w:val="single" w:color="9BBB59" w:sz="8" w:space="0"/>
      </w:tblBorders>
    </w:tblPr>
    <w:tblStylePr w:type="firstRow">
      <w:pPr>
        <w:spacing w:before="0" w:after="0" w:line="240" w:lineRule="auto"/>
      </w:pPr>
      <w:rPr>
        <w:b/>
        <w:bCs/>
      </w:rPr>
      <w:tblPr>
        <w:tblStyle w:val="12"/>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E6EED5"/>
      </w:tcPr>
    </w:tblStylePr>
    <w:tblStylePr w:type="band1Horz">
      <w:tblPr>
        <w:tblStyle w:val="12"/>
      </w:tblPr>
      <w:tcPr>
        <w:tcBorders>
          <w:bottom w:val="nil"/>
          <w:right w:val="nil"/>
          <w:insideH w:val="nil"/>
          <w:insideV w:val="nil"/>
        </w:tcBorders>
        <w:shd w:val="clear" w:color="auto" w:fill="E6EED5"/>
      </w:tcPr>
    </w:tblStylePr>
  </w:style>
  <w:style w:type="table" w:styleId="42">
    <w:name w:val="Light Shading Accent 4"/>
    <w:basedOn w:val="12"/>
    <w:uiPriority w:val="60"/>
    <w:pPr>
      <w:spacing w:after="0" w:line="240" w:lineRule="auto"/>
    </w:pPr>
    <w:rPr>
      <w:color w:val="5F497A"/>
    </w:rPr>
    <w:tblPr>
      <w:tblStyle w:val="12"/>
      <w:tblStyleRowBandSize w:val="1"/>
      <w:tblStyleColBandSize w:val="1"/>
      <w:tblBorders>
        <w:top w:val="single" w:color="8064A2" w:sz="8" w:space="0"/>
        <w:bottom w:val="single" w:color="8064A2" w:sz="8" w:space="0"/>
      </w:tblBorders>
    </w:tblPr>
    <w:tblStylePr w:type="firstRow">
      <w:pPr>
        <w:spacing w:before="0" w:after="0" w:line="240" w:lineRule="auto"/>
      </w:pPr>
      <w:rPr>
        <w:b/>
        <w:bCs/>
      </w:rPr>
      <w:tblPr>
        <w:tblStyle w:val="12"/>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DFD8E8"/>
      </w:tcPr>
    </w:tblStylePr>
    <w:tblStylePr w:type="band1Horz">
      <w:tblPr>
        <w:tblStyle w:val="12"/>
      </w:tblPr>
      <w:tcPr>
        <w:tcBorders>
          <w:bottom w:val="nil"/>
          <w:right w:val="nil"/>
          <w:insideH w:val="nil"/>
          <w:insideV w:val="nil"/>
        </w:tcBorders>
        <w:shd w:val="clear" w:color="auto" w:fill="DFD8E8"/>
      </w:tcPr>
    </w:tblStylePr>
  </w:style>
  <w:style w:type="table" w:styleId="43">
    <w:name w:val="Light Shading Accent 5"/>
    <w:basedOn w:val="12"/>
    <w:uiPriority w:val="60"/>
    <w:pPr>
      <w:spacing w:after="0" w:line="240" w:lineRule="auto"/>
    </w:pPr>
    <w:rPr>
      <w:color w:val="31849B"/>
    </w:rPr>
    <w:tblPr>
      <w:tblStyle w:val="12"/>
      <w:tblStyleRowBandSize w:val="1"/>
      <w:tblStyleColBandSize w:val="1"/>
      <w:tblBorders>
        <w:top w:val="single" w:color="4BACC6" w:sz="8" w:space="0"/>
        <w:bottom w:val="single" w:color="4BACC6" w:sz="8" w:space="0"/>
      </w:tblBorders>
    </w:tblPr>
    <w:tblStylePr w:type="firstRow">
      <w:pPr>
        <w:spacing w:before="0" w:after="0" w:line="240" w:lineRule="auto"/>
      </w:pPr>
      <w:rPr>
        <w:b/>
        <w:bCs/>
      </w:rPr>
      <w:tblPr>
        <w:tblStyle w:val="12"/>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D2EAF1"/>
      </w:tcPr>
    </w:tblStylePr>
    <w:tblStylePr w:type="band1Horz">
      <w:tblPr>
        <w:tblStyle w:val="12"/>
      </w:tblPr>
      <w:tcPr>
        <w:tcBorders>
          <w:bottom w:val="nil"/>
          <w:right w:val="nil"/>
          <w:insideH w:val="nil"/>
          <w:insideV w:val="nil"/>
        </w:tcBorders>
        <w:shd w:val="clear" w:color="auto" w:fill="D2EAF1"/>
      </w:tcPr>
    </w:tblStylePr>
  </w:style>
  <w:style w:type="table" w:styleId="44">
    <w:name w:val="Light Shading Accent 6"/>
    <w:basedOn w:val="12"/>
    <w:uiPriority w:val="60"/>
    <w:pPr>
      <w:spacing w:after="0" w:line="240" w:lineRule="auto"/>
    </w:pPr>
    <w:rPr>
      <w:color w:val="E36C0A"/>
    </w:rPr>
    <w:tblPr>
      <w:tblStyle w:val="12"/>
      <w:tblStyleRowBandSize w:val="1"/>
      <w:tblStyleColBandSize w:val="1"/>
      <w:tblBorders>
        <w:top w:val="single" w:color="F79646" w:sz="8" w:space="0"/>
        <w:bottom w:val="single" w:color="F79646" w:sz="8" w:space="0"/>
      </w:tblBorders>
    </w:tblPr>
    <w:tblStylePr w:type="firstRow">
      <w:pPr>
        <w:spacing w:before="0" w:after="0" w:line="240" w:lineRule="auto"/>
      </w:pPr>
      <w:rPr>
        <w:b/>
        <w:bCs/>
      </w:rPr>
      <w:tblPr>
        <w:tblStyle w:val="12"/>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blStyle w:val="12"/>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blStyle w:val="12"/>
      </w:tblPr>
      <w:tcPr>
        <w:tcBorders>
          <w:bottom w:val="nil"/>
          <w:right w:val="nil"/>
          <w:insideH w:val="nil"/>
          <w:insideV w:val="nil"/>
        </w:tcBorders>
        <w:shd w:val="clear" w:color="auto" w:fill="FDE4D0"/>
      </w:tcPr>
    </w:tblStylePr>
    <w:tblStylePr w:type="band1Horz">
      <w:tblPr>
        <w:tblStyle w:val="12"/>
      </w:tblPr>
      <w:tcPr>
        <w:tcBorders>
          <w:bottom w:val="nil"/>
          <w:right w:val="nil"/>
          <w:insideH w:val="nil"/>
          <w:insideV w:val="nil"/>
        </w:tcBorders>
        <w:shd w:val="clear" w:color="auto" w:fill="FDE4D0"/>
      </w:tcPr>
    </w:tblStylePr>
  </w:style>
  <w:style w:type="table" w:styleId="45">
    <w:name w:val="Light List"/>
    <w:basedOn w:val="12"/>
    <w:uiPriority w:val="61"/>
    <w:pPr>
      <w:spacing w:after="0" w:line="240" w:lineRule="auto"/>
    </w:pPr>
    <w:tblPr>
      <w:tblStyle w:val="1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blStyle w:val="12"/>
      </w:tblPr>
      <w:tcPr>
        <w:shd w:val="clear" w:color="auto" w:fill="000000"/>
      </w:tcPr>
    </w:tblStylePr>
    <w:tblStylePr w:type="lastRow">
      <w:pPr>
        <w:spacing w:before="0" w:after="0" w:line="240" w:lineRule="auto"/>
      </w:pPr>
      <w:rPr>
        <w:b/>
        <w:bCs/>
      </w:rPr>
      <w:tblPr>
        <w:tblStyle w:val="12"/>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blStyle w:val="12"/>
      </w:tblPr>
      <w:tcPr>
        <w:tcBorders>
          <w:top w:val="single" w:color="000000" w:sz="8" w:space="0"/>
          <w:left w:val="single" w:color="000000" w:sz="8" w:space="0"/>
          <w:bottom w:val="single" w:color="000000" w:sz="8" w:space="0"/>
          <w:right w:val="single" w:color="000000" w:sz="8" w:space="0"/>
        </w:tcBorders>
      </w:tcPr>
    </w:tblStylePr>
    <w:tblStylePr w:type="band1Horz">
      <w:tblPr>
        <w:tblStyle w:val="12"/>
      </w:tblPr>
      <w:tcPr>
        <w:tcBorders>
          <w:top w:val="single" w:color="000000" w:sz="8" w:space="0"/>
          <w:left w:val="single" w:color="000000" w:sz="8" w:space="0"/>
          <w:bottom w:val="single" w:color="000000" w:sz="8" w:space="0"/>
          <w:right w:val="single" w:color="000000" w:sz="8" w:space="0"/>
        </w:tcBorders>
      </w:tcPr>
    </w:tblStylePr>
  </w:style>
  <w:style w:type="table" w:styleId="46">
    <w:name w:val="Light List Accent 1"/>
    <w:basedOn w:val="12"/>
    <w:uiPriority w:val="61"/>
    <w:pPr>
      <w:spacing w:after="0" w:line="240" w:lineRule="auto"/>
    </w:pPr>
    <w:tblPr>
      <w:tblStyle w:val="12"/>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blStyle w:val="12"/>
      </w:tblPr>
      <w:tcPr>
        <w:shd w:val="clear" w:color="auto" w:fill="4F81BD"/>
      </w:tcPr>
    </w:tblStylePr>
    <w:tblStylePr w:type="lastRow">
      <w:pPr>
        <w:spacing w:before="0" w:after="0" w:line="240" w:lineRule="auto"/>
      </w:pPr>
      <w:rPr>
        <w:b/>
        <w:bCs/>
      </w:rPr>
      <w:tblPr>
        <w:tblStyle w:val="12"/>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blStyle w:val="12"/>
      </w:tblPr>
      <w:tcPr>
        <w:tcBorders>
          <w:top w:val="single" w:color="4F81BD" w:sz="8" w:space="0"/>
          <w:left w:val="single" w:color="4F81BD" w:sz="8" w:space="0"/>
          <w:bottom w:val="single" w:color="4F81BD" w:sz="8" w:space="0"/>
          <w:right w:val="single" w:color="4F81BD" w:sz="8" w:space="0"/>
        </w:tcBorders>
      </w:tcPr>
    </w:tblStylePr>
    <w:tblStylePr w:type="band1Horz">
      <w:tblPr>
        <w:tblStyle w:val="12"/>
      </w:tblPr>
      <w:tcPr>
        <w:tcBorders>
          <w:top w:val="single" w:color="4F81BD" w:sz="8" w:space="0"/>
          <w:left w:val="single" w:color="4F81BD" w:sz="8" w:space="0"/>
          <w:bottom w:val="single" w:color="4F81BD" w:sz="8" w:space="0"/>
          <w:right w:val="single" w:color="4F81BD" w:sz="8" w:space="0"/>
        </w:tcBorders>
      </w:tcPr>
    </w:tblStylePr>
  </w:style>
  <w:style w:type="table" w:styleId="47">
    <w:name w:val="Light List Accent 2"/>
    <w:basedOn w:val="12"/>
    <w:uiPriority w:val="61"/>
    <w:pPr>
      <w:spacing w:after="0" w:line="240" w:lineRule="auto"/>
    </w:pPr>
    <w:tblPr>
      <w:tblStyle w:val="12"/>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blStyle w:val="12"/>
      </w:tblPr>
      <w:tcPr>
        <w:shd w:val="clear" w:color="auto" w:fill="C0504D"/>
      </w:tcPr>
    </w:tblStylePr>
    <w:tblStylePr w:type="lastRow">
      <w:pPr>
        <w:spacing w:before="0" w:after="0" w:line="240" w:lineRule="auto"/>
      </w:pPr>
      <w:rPr>
        <w:b/>
        <w:bCs/>
      </w:rPr>
      <w:tblPr>
        <w:tblStyle w:val="12"/>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blStyle w:val="12"/>
      </w:tblPr>
      <w:tcPr>
        <w:tcBorders>
          <w:top w:val="single" w:color="C0504D" w:sz="8" w:space="0"/>
          <w:left w:val="single" w:color="C0504D" w:sz="8" w:space="0"/>
          <w:bottom w:val="single" w:color="C0504D" w:sz="8" w:space="0"/>
          <w:right w:val="single" w:color="C0504D" w:sz="8" w:space="0"/>
        </w:tcBorders>
      </w:tcPr>
    </w:tblStylePr>
    <w:tblStylePr w:type="band1Horz">
      <w:tblPr>
        <w:tblStyle w:val="12"/>
      </w:tblPr>
      <w:tcPr>
        <w:tcBorders>
          <w:top w:val="single" w:color="C0504D" w:sz="8" w:space="0"/>
          <w:left w:val="single" w:color="C0504D" w:sz="8" w:space="0"/>
          <w:bottom w:val="single" w:color="C0504D" w:sz="8" w:space="0"/>
          <w:right w:val="single" w:color="C0504D" w:sz="8" w:space="0"/>
        </w:tcBorders>
      </w:tcPr>
    </w:tblStylePr>
  </w:style>
  <w:style w:type="table" w:styleId="48">
    <w:name w:val="Light List Accent 3"/>
    <w:basedOn w:val="12"/>
    <w:uiPriority w:val="61"/>
    <w:pPr>
      <w:spacing w:after="0" w:line="240" w:lineRule="auto"/>
    </w:pPr>
    <w:tblPr>
      <w:tblStyle w:val="1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blStyle w:val="12"/>
      </w:tblPr>
      <w:tcPr>
        <w:shd w:val="clear" w:color="auto" w:fill="9BBB59"/>
      </w:tcPr>
    </w:tblStylePr>
    <w:tblStylePr w:type="lastRow">
      <w:pPr>
        <w:spacing w:before="0" w:after="0" w:line="240" w:lineRule="auto"/>
      </w:pPr>
      <w:rPr>
        <w:b/>
        <w:bCs/>
      </w:rPr>
      <w:tblPr>
        <w:tblStyle w:val="12"/>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blStyle w:val="12"/>
      </w:tblPr>
      <w:tcPr>
        <w:tcBorders>
          <w:top w:val="single" w:color="9BBB59" w:sz="8" w:space="0"/>
          <w:left w:val="single" w:color="9BBB59" w:sz="8" w:space="0"/>
          <w:bottom w:val="single" w:color="9BBB59" w:sz="8" w:space="0"/>
          <w:right w:val="single" w:color="9BBB59" w:sz="8" w:space="0"/>
        </w:tcBorders>
      </w:tcPr>
    </w:tblStylePr>
    <w:tblStylePr w:type="band1Horz">
      <w:tblPr>
        <w:tblStyle w:val="12"/>
      </w:tblPr>
      <w:tcPr>
        <w:tcBorders>
          <w:top w:val="single" w:color="9BBB59" w:sz="8" w:space="0"/>
          <w:left w:val="single" w:color="9BBB59" w:sz="8" w:space="0"/>
          <w:bottom w:val="single" w:color="9BBB59" w:sz="8" w:space="0"/>
          <w:right w:val="single" w:color="9BBB59" w:sz="8" w:space="0"/>
        </w:tcBorders>
      </w:tcPr>
    </w:tblStylePr>
  </w:style>
  <w:style w:type="table" w:styleId="49">
    <w:name w:val="Light List Accent 4"/>
    <w:basedOn w:val="12"/>
    <w:uiPriority w:val="61"/>
    <w:pPr>
      <w:spacing w:after="0" w:line="240" w:lineRule="auto"/>
    </w:pPr>
    <w:tblPr>
      <w:tblStyle w:val="12"/>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blStyle w:val="12"/>
      </w:tblPr>
      <w:tcPr>
        <w:shd w:val="clear" w:color="auto" w:fill="8064A2"/>
      </w:tcPr>
    </w:tblStylePr>
    <w:tblStylePr w:type="lastRow">
      <w:pPr>
        <w:spacing w:before="0" w:after="0" w:line="240" w:lineRule="auto"/>
      </w:pPr>
      <w:rPr>
        <w:b/>
        <w:bCs/>
      </w:rPr>
      <w:tblPr>
        <w:tblStyle w:val="12"/>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blStyle w:val="12"/>
      </w:tblPr>
      <w:tcPr>
        <w:tcBorders>
          <w:top w:val="single" w:color="8064A2" w:sz="8" w:space="0"/>
          <w:left w:val="single" w:color="8064A2" w:sz="8" w:space="0"/>
          <w:bottom w:val="single" w:color="8064A2" w:sz="8" w:space="0"/>
          <w:right w:val="single" w:color="8064A2" w:sz="8" w:space="0"/>
        </w:tcBorders>
      </w:tcPr>
    </w:tblStylePr>
    <w:tblStylePr w:type="band1Horz">
      <w:tblPr>
        <w:tblStyle w:val="12"/>
      </w:tblPr>
      <w:tcPr>
        <w:tcBorders>
          <w:top w:val="single" w:color="8064A2" w:sz="8" w:space="0"/>
          <w:left w:val="single" w:color="8064A2" w:sz="8" w:space="0"/>
          <w:bottom w:val="single" w:color="8064A2" w:sz="8" w:space="0"/>
          <w:right w:val="single" w:color="8064A2" w:sz="8" w:space="0"/>
        </w:tcBorders>
      </w:tcPr>
    </w:tblStylePr>
  </w:style>
  <w:style w:type="table" w:styleId="50">
    <w:name w:val="Light List Accent 5"/>
    <w:basedOn w:val="12"/>
    <w:uiPriority w:val="61"/>
    <w:pPr>
      <w:spacing w:after="0" w:line="240" w:lineRule="auto"/>
    </w:pPr>
    <w:tblPr>
      <w:tblStyle w:val="12"/>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blStyle w:val="12"/>
      </w:tblPr>
      <w:tcPr>
        <w:shd w:val="clear" w:color="auto" w:fill="4BACC6"/>
      </w:tcPr>
    </w:tblStylePr>
    <w:tblStylePr w:type="lastRow">
      <w:pPr>
        <w:spacing w:before="0" w:after="0" w:line="240" w:lineRule="auto"/>
      </w:pPr>
      <w:rPr>
        <w:b/>
        <w:bCs/>
      </w:rPr>
      <w:tblPr>
        <w:tblStyle w:val="12"/>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blStyle w:val="12"/>
      </w:tblPr>
      <w:tcPr>
        <w:tcBorders>
          <w:top w:val="single" w:color="4BACC6" w:sz="8" w:space="0"/>
          <w:left w:val="single" w:color="4BACC6" w:sz="8" w:space="0"/>
          <w:bottom w:val="single" w:color="4BACC6" w:sz="8" w:space="0"/>
          <w:right w:val="single" w:color="4BACC6" w:sz="8" w:space="0"/>
        </w:tcBorders>
      </w:tcPr>
    </w:tblStylePr>
    <w:tblStylePr w:type="band1Horz">
      <w:tblPr>
        <w:tblStyle w:val="12"/>
      </w:tblPr>
      <w:tcPr>
        <w:tcBorders>
          <w:top w:val="single" w:color="4BACC6" w:sz="8" w:space="0"/>
          <w:left w:val="single" w:color="4BACC6" w:sz="8" w:space="0"/>
          <w:bottom w:val="single" w:color="4BACC6" w:sz="8" w:space="0"/>
          <w:right w:val="single" w:color="4BACC6" w:sz="8" w:space="0"/>
        </w:tcBorders>
      </w:tcPr>
    </w:tblStylePr>
  </w:style>
  <w:style w:type="table" w:styleId="51">
    <w:name w:val="Light List Accent 6"/>
    <w:basedOn w:val="12"/>
    <w:uiPriority w:val="61"/>
    <w:pPr>
      <w:spacing w:after="0" w:line="240" w:lineRule="auto"/>
    </w:pPr>
    <w:tblPr>
      <w:tblStyle w:val="12"/>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blStyle w:val="12"/>
      </w:tblPr>
      <w:tcPr>
        <w:shd w:val="clear" w:color="auto" w:fill="F79646"/>
      </w:tcPr>
    </w:tblStylePr>
    <w:tblStylePr w:type="lastRow">
      <w:pPr>
        <w:spacing w:before="0" w:after="0" w:line="240" w:lineRule="auto"/>
      </w:pPr>
      <w:rPr>
        <w:b/>
        <w:bCs/>
      </w:rPr>
      <w:tblPr>
        <w:tblStyle w:val="12"/>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blStyle w:val="12"/>
      </w:tblPr>
      <w:tcPr>
        <w:tcBorders>
          <w:top w:val="single" w:color="F79646" w:sz="8" w:space="0"/>
          <w:left w:val="single" w:color="F79646" w:sz="8" w:space="0"/>
          <w:bottom w:val="single" w:color="F79646" w:sz="8" w:space="0"/>
          <w:right w:val="single" w:color="F79646" w:sz="8" w:space="0"/>
        </w:tcBorders>
      </w:tcPr>
    </w:tblStylePr>
    <w:tblStylePr w:type="band1Horz">
      <w:tblPr>
        <w:tblStyle w:val="12"/>
      </w:tblPr>
      <w:tcPr>
        <w:tcBorders>
          <w:top w:val="single" w:color="F79646" w:sz="8" w:space="0"/>
          <w:left w:val="single" w:color="F79646" w:sz="8" w:space="0"/>
          <w:bottom w:val="single" w:color="F79646" w:sz="8" w:space="0"/>
          <w:right w:val="single" w:color="F79646" w:sz="8" w:space="0"/>
        </w:tcBorders>
      </w:tcPr>
    </w:tblStylePr>
  </w:style>
  <w:style w:type="table" w:styleId="52">
    <w:name w:val="Light Grid"/>
    <w:basedOn w:val="12"/>
    <w:uiPriority w:val="62"/>
    <w:pPr>
      <w:spacing w:after="0" w:line="240" w:lineRule="auto"/>
    </w:pPr>
    <w:tblPr>
      <w:tblStyle w:val="1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blStyle w:val="12"/>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000000" w:sz="8" w:space="0"/>
          <w:left w:val="single" w:color="000000" w:sz="8" w:space="0"/>
          <w:bottom w:val="single" w:color="000000" w:sz="8" w:space="0"/>
          <w:right w:val="single" w:color="000000" w:sz="8" w:space="0"/>
        </w:tcBorders>
      </w:tcPr>
    </w:tblStylePr>
    <w:tblStylePr w:type="band1Vert">
      <w:tblPr>
        <w:tblStyle w:val="12"/>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blStyle w:val="12"/>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blStyle w:val="12"/>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53">
    <w:name w:val="Light Grid Accent 1"/>
    <w:basedOn w:val="12"/>
    <w:uiPriority w:val="62"/>
    <w:pPr>
      <w:spacing w:after="0" w:line="240" w:lineRule="auto"/>
    </w:pPr>
    <w:tblPr>
      <w:tblStyle w:val="12"/>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blStyle w:val="12"/>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4F81BD" w:sz="8" w:space="0"/>
          <w:left w:val="single" w:color="4F81BD" w:sz="8" w:space="0"/>
          <w:bottom w:val="single" w:color="4F81BD" w:sz="8" w:space="0"/>
          <w:right w:val="single" w:color="4F81BD" w:sz="8" w:space="0"/>
        </w:tcBorders>
      </w:tcPr>
    </w:tblStylePr>
    <w:tblStylePr w:type="band1Vert">
      <w:tblPr>
        <w:tblStyle w:val="12"/>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blStyle w:val="12"/>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blStyle w:val="12"/>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54">
    <w:name w:val="Light Grid Accent 2"/>
    <w:basedOn w:val="12"/>
    <w:uiPriority w:val="62"/>
    <w:pPr>
      <w:spacing w:after="0" w:line="240" w:lineRule="auto"/>
    </w:pPr>
    <w:tblPr>
      <w:tblStyle w:val="12"/>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blStyle w:val="12"/>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C0504D" w:sz="8" w:space="0"/>
          <w:left w:val="single" w:color="C0504D" w:sz="8" w:space="0"/>
          <w:bottom w:val="single" w:color="C0504D" w:sz="8" w:space="0"/>
          <w:right w:val="single" w:color="C0504D" w:sz="8" w:space="0"/>
        </w:tcBorders>
      </w:tcPr>
    </w:tblStylePr>
    <w:tblStylePr w:type="band1Vert">
      <w:tblPr>
        <w:tblStyle w:val="12"/>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blStyle w:val="12"/>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blStyle w:val="12"/>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55">
    <w:name w:val="Light Grid Accent 3"/>
    <w:basedOn w:val="12"/>
    <w:uiPriority w:val="62"/>
    <w:pPr>
      <w:spacing w:after="0" w:line="240" w:lineRule="auto"/>
    </w:pPr>
    <w:tblPr>
      <w:tblStyle w:val="12"/>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blStyle w:val="12"/>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9BBB59" w:sz="8" w:space="0"/>
          <w:left w:val="single" w:color="9BBB59" w:sz="8" w:space="0"/>
          <w:bottom w:val="single" w:color="9BBB59" w:sz="8" w:space="0"/>
          <w:right w:val="single" w:color="9BBB59" w:sz="8" w:space="0"/>
        </w:tcBorders>
      </w:tcPr>
    </w:tblStylePr>
    <w:tblStylePr w:type="band1Vert">
      <w:tblPr>
        <w:tblStyle w:val="12"/>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blStyle w:val="12"/>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blStyle w:val="12"/>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56">
    <w:name w:val="Light Grid Accent 4"/>
    <w:basedOn w:val="12"/>
    <w:uiPriority w:val="62"/>
    <w:pPr>
      <w:spacing w:after="0" w:line="240" w:lineRule="auto"/>
    </w:pPr>
    <w:tblPr>
      <w:tblStyle w:val="12"/>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blStyle w:val="12"/>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8064A2" w:sz="8" w:space="0"/>
          <w:left w:val="single" w:color="8064A2" w:sz="8" w:space="0"/>
          <w:bottom w:val="single" w:color="8064A2" w:sz="8" w:space="0"/>
          <w:right w:val="single" w:color="8064A2" w:sz="8" w:space="0"/>
        </w:tcBorders>
      </w:tcPr>
    </w:tblStylePr>
    <w:tblStylePr w:type="band1Vert">
      <w:tblPr>
        <w:tblStyle w:val="12"/>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blStyle w:val="12"/>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blStyle w:val="12"/>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57">
    <w:name w:val="Light Grid Accent 5"/>
    <w:basedOn w:val="12"/>
    <w:uiPriority w:val="62"/>
    <w:pPr>
      <w:spacing w:after="0" w:line="240" w:lineRule="auto"/>
    </w:pPr>
    <w:tblPr>
      <w:tblStyle w:val="12"/>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blStyle w:val="12"/>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4BACC6" w:sz="8" w:space="0"/>
          <w:left w:val="single" w:color="4BACC6" w:sz="8" w:space="0"/>
          <w:bottom w:val="single" w:color="4BACC6" w:sz="8" w:space="0"/>
          <w:right w:val="single" w:color="4BACC6" w:sz="8" w:space="0"/>
        </w:tcBorders>
      </w:tcPr>
    </w:tblStylePr>
    <w:tblStylePr w:type="band1Vert">
      <w:tblPr>
        <w:tblStyle w:val="12"/>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blStyle w:val="12"/>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blStyle w:val="12"/>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58">
    <w:name w:val="Light Grid Accent 6"/>
    <w:basedOn w:val="12"/>
    <w:uiPriority w:val="62"/>
    <w:pPr>
      <w:spacing w:after="0" w:line="240" w:lineRule="auto"/>
    </w:pPr>
    <w:tblPr>
      <w:tblStyle w:val="12"/>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blStyle w:val="12"/>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blStyle w:val="12"/>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blStyle w:val="12"/>
      </w:tblPr>
      <w:tcPr>
        <w:tcBorders>
          <w:top w:val="single" w:color="F79646" w:sz="8" w:space="0"/>
          <w:left w:val="single" w:color="F79646" w:sz="8" w:space="0"/>
          <w:bottom w:val="single" w:color="F79646" w:sz="8" w:space="0"/>
          <w:right w:val="single" w:color="F79646" w:sz="8" w:space="0"/>
        </w:tcBorders>
      </w:tcPr>
    </w:tblStylePr>
    <w:tblStylePr w:type="band1Vert">
      <w:tblPr>
        <w:tblStyle w:val="12"/>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blStyle w:val="12"/>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blStyle w:val="12"/>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59">
    <w:name w:val="Medium Shading 1"/>
    <w:basedOn w:val="12"/>
    <w:uiPriority w:val="63"/>
    <w:pPr>
      <w:spacing w:after="0" w:line="240" w:lineRule="auto"/>
    </w:pPr>
    <w:tblPr>
      <w:tblStyle w:val="12"/>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blStyle w:val="12"/>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blStyle w:val="12"/>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C0C0C0"/>
      </w:tcPr>
    </w:tblStylePr>
    <w:tblStylePr w:type="band1Horz">
      <w:tblPr>
        <w:tblStyle w:val="12"/>
      </w:tblPr>
      <w:tcPr>
        <w:tcBorders>
          <w:insideH w:val="nil"/>
          <w:insideV w:val="nil"/>
        </w:tcBorders>
        <w:shd w:val="clear" w:color="auto" w:fill="C0C0C0"/>
      </w:tcPr>
    </w:tblStylePr>
    <w:tblStylePr w:type="band2Horz">
      <w:tblPr>
        <w:tblStyle w:val="12"/>
      </w:tblPr>
      <w:tcPr>
        <w:tcBorders>
          <w:insideH w:val="nil"/>
          <w:insideV w:val="nil"/>
        </w:tcBorders>
      </w:tcPr>
    </w:tblStylePr>
  </w:style>
  <w:style w:type="table" w:styleId="60">
    <w:name w:val="Medium Shading 1 Accent 1"/>
    <w:basedOn w:val="12"/>
    <w:uiPriority w:val="63"/>
    <w:pPr>
      <w:spacing w:after="0" w:line="240" w:lineRule="auto"/>
    </w:pPr>
    <w:tblPr>
      <w:tblStyle w:val="12"/>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blStyle w:val="12"/>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blStyle w:val="12"/>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D3DFEE"/>
      </w:tcPr>
    </w:tblStylePr>
    <w:tblStylePr w:type="band1Horz">
      <w:tblPr>
        <w:tblStyle w:val="12"/>
      </w:tblPr>
      <w:tcPr>
        <w:tcBorders>
          <w:insideH w:val="nil"/>
          <w:insideV w:val="nil"/>
        </w:tcBorders>
        <w:shd w:val="clear" w:color="auto" w:fill="D3DFEE"/>
      </w:tcPr>
    </w:tblStylePr>
    <w:tblStylePr w:type="band2Horz">
      <w:tblPr>
        <w:tblStyle w:val="12"/>
      </w:tblPr>
      <w:tcPr>
        <w:tcBorders>
          <w:insideH w:val="nil"/>
          <w:insideV w:val="nil"/>
        </w:tcBorders>
      </w:tcPr>
    </w:tblStylePr>
  </w:style>
  <w:style w:type="table" w:styleId="61">
    <w:name w:val="Medium Shading 1 Accent 2"/>
    <w:basedOn w:val="12"/>
    <w:uiPriority w:val="63"/>
    <w:pPr>
      <w:spacing w:after="0" w:line="240" w:lineRule="auto"/>
    </w:pPr>
    <w:tblPr>
      <w:tblStyle w:val="12"/>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blStyle w:val="12"/>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blStyle w:val="12"/>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EFD3D2"/>
      </w:tcPr>
    </w:tblStylePr>
    <w:tblStylePr w:type="band1Horz">
      <w:tblPr>
        <w:tblStyle w:val="12"/>
      </w:tblPr>
      <w:tcPr>
        <w:tcBorders>
          <w:insideH w:val="nil"/>
          <w:insideV w:val="nil"/>
        </w:tcBorders>
        <w:shd w:val="clear" w:color="auto" w:fill="EFD3D2"/>
      </w:tcPr>
    </w:tblStylePr>
    <w:tblStylePr w:type="band2Horz">
      <w:tblPr>
        <w:tblStyle w:val="12"/>
      </w:tblPr>
      <w:tcPr>
        <w:tcBorders>
          <w:insideH w:val="nil"/>
          <w:insideV w:val="nil"/>
        </w:tcBorders>
      </w:tcPr>
    </w:tblStylePr>
  </w:style>
  <w:style w:type="table" w:styleId="62">
    <w:name w:val="Medium Shading 1 Accent 3"/>
    <w:basedOn w:val="12"/>
    <w:uiPriority w:val="63"/>
    <w:pPr>
      <w:spacing w:after="0" w:line="240" w:lineRule="auto"/>
    </w:pPr>
    <w:tblPr>
      <w:tblStyle w:val="12"/>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blStyle w:val="12"/>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blStyle w:val="12"/>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E6EED5"/>
      </w:tcPr>
    </w:tblStylePr>
    <w:tblStylePr w:type="band1Horz">
      <w:tblPr>
        <w:tblStyle w:val="12"/>
      </w:tblPr>
      <w:tcPr>
        <w:tcBorders>
          <w:insideH w:val="nil"/>
          <w:insideV w:val="nil"/>
        </w:tcBorders>
        <w:shd w:val="clear" w:color="auto" w:fill="E6EED5"/>
      </w:tcPr>
    </w:tblStylePr>
    <w:tblStylePr w:type="band2Horz">
      <w:tblPr>
        <w:tblStyle w:val="12"/>
      </w:tblPr>
      <w:tcPr>
        <w:tcBorders>
          <w:insideH w:val="nil"/>
          <w:insideV w:val="nil"/>
        </w:tcBorders>
      </w:tcPr>
    </w:tblStylePr>
  </w:style>
  <w:style w:type="table" w:styleId="63">
    <w:name w:val="Medium Shading 1 Accent 4"/>
    <w:basedOn w:val="12"/>
    <w:uiPriority w:val="63"/>
    <w:pPr>
      <w:spacing w:after="0" w:line="240" w:lineRule="auto"/>
    </w:pPr>
    <w:tblPr>
      <w:tblStyle w:val="12"/>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blStyle w:val="12"/>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blStyle w:val="12"/>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DFD8E8"/>
      </w:tcPr>
    </w:tblStylePr>
    <w:tblStylePr w:type="band1Horz">
      <w:tblPr>
        <w:tblStyle w:val="12"/>
      </w:tblPr>
      <w:tcPr>
        <w:tcBorders>
          <w:insideH w:val="nil"/>
          <w:insideV w:val="nil"/>
        </w:tcBorders>
        <w:shd w:val="clear" w:color="auto" w:fill="DFD8E8"/>
      </w:tcPr>
    </w:tblStylePr>
    <w:tblStylePr w:type="band2Horz">
      <w:tblPr>
        <w:tblStyle w:val="12"/>
      </w:tblPr>
      <w:tcPr>
        <w:tcBorders>
          <w:insideH w:val="nil"/>
          <w:insideV w:val="nil"/>
        </w:tcBorders>
      </w:tcPr>
    </w:tblStylePr>
  </w:style>
  <w:style w:type="table" w:styleId="64">
    <w:name w:val="Medium Shading 1 Accent 5"/>
    <w:basedOn w:val="12"/>
    <w:uiPriority w:val="63"/>
    <w:pPr>
      <w:spacing w:after="0" w:line="240" w:lineRule="auto"/>
    </w:pPr>
    <w:tblPr>
      <w:tblStyle w:val="12"/>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blStyle w:val="12"/>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blStyle w:val="12"/>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D2EAF1"/>
      </w:tcPr>
    </w:tblStylePr>
    <w:tblStylePr w:type="band1Horz">
      <w:tblPr>
        <w:tblStyle w:val="12"/>
      </w:tblPr>
      <w:tcPr>
        <w:tcBorders>
          <w:insideH w:val="nil"/>
          <w:insideV w:val="nil"/>
        </w:tcBorders>
        <w:shd w:val="clear" w:color="auto" w:fill="D2EAF1"/>
      </w:tcPr>
    </w:tblStylePr>
    <w:tblStylePr w:type="band2Horz">
      <w:tblPr>
        <w:tblStyle w:val="12"/>
      </w:tblPr>
      <w:tcPr>
        <w:tcBorders>
          <w:insideH w:val="nil"/>
          <w:insideV w:val="nil"/>
        </w:tcBorders>
      </w:tcPr>
    </w:tblStylePr>
  </w:style>
  <w:style w:type="table" w:styleId="65">
    <w:name w:val="Medium Shading 1 Accent 6"/>
    <w:basedOn w:val="12"/>
    <w:uiPriority w:val="63"/>
    <w:pPr>
      <w:spacing w:after="0" w:line="240" w:lineRule="auto"/>
    </w:pPr>
    <w:tblPr>
      <w:tblStyle w:val="12"/>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blStyle w:val="12"/>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blStyle w:val="12"/>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blStyle w:val="12"/>
      </w:tblPr>
      <w:tcPr>
        <w:shd w:val="clear" w:color="auto" w:fill="FDE4D0"/>
      </w:tcPr>
    </w:tblStylePr>
    <w:tblStylePr w:type="band1Horz">
      <w:tblPr>
        <w:tblStyle w:val="12"/>
      </w:tblPr>
      <w:tcPr>
        <w:tcBorders>
          <w:insideH w:val="nil"/>
          <w:insideV w:val="nil"/>
        </w:tcBorders>
        <w:shd w:val="clear" w:color="auto" w:fill="FDE4D0"/>
      </w:tcPr>
    </w:tblStylePr>
    <w:tblStylePr w:type="band2Horz">
      <w:tblPr>
        <w:tblStyle w:val="12"/>
      </w:tblPr>
      <w:tcPr>
        <w:tcBorders>
          <w:insideH w:val="nil"/>
          <w:insideV w:val="nil"/>
        </w:tcBorders>
      </w:tcPr>
    </w:tblStylePr>
  </w:style>
  <w:style w:type="table" w:styleId="66">
    <w:name w:val="Medium Shading 2"/>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blStyle w:val="12"/>
      </w:tblPr>
      <w:tcPr>
        <w:tcBorders>
          <w:bottom w:val="nil"/>
          <w:right w:val="nil"/>
          <w:insideH w:val="nil"/>
          <w:insideV w:val="nil"/>
        </w:tcBorders>
        <w:shd w:val="clear" w:color="auto" w:fill="000000"/>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67">
    <w:name w:val="Medium Shading 2 Accent 1"/>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blStyle w:val="12"/>
      </w:tblPr>
      <w:tcPr>
        <w:tcBorders>
          <w:bottom w:val="nil"/>
          <w:right w:val="nil"/>
          <w:insideH w:val="nil"/>
          <w:insideV w:val="nil"/>
        </w:tcBorders>
        <w:shd w:val="clear" w:color="auto" w:fill="4F81BD"/>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68">
    <w:name w:val="Medium Shading 2 Accent 2"/>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blStyle w:val="12"/>
      </w:tblPr>
      <w:tcPr>
        <w:tcBorders>
          <w:bottom w:val="nil"/>
          <w:right w:val="nil"/>
          <w:insideH w:val="nil"/>
          <w:insideV w:val="nil"/>
        </w:tcBorders>
        <w:shd w:val="clear" w:color="auto" w:fill="C0504D"/>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69">
    <w:name w:val="Medium Shading 2 Accent 3"/>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blStyle w:val="12"/>
      </w:tblPr>
      <w:tcPr>
        <w:tcBorders>
          <w:bottom w:val="nil"/>
          <w:right w:val="nil"/>
          <w:insideH w:val="nil"/>
          <w:insideV w:val="nil"/>
        </w:tcBorders>
        <w:shd w:val="clear" w:color="auto" w:fill="9BBB59"/>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0">
    <w:name w:val="Medium Shading 2 Accent 4"/>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blStyle w:val="12"/>
      </w:tblPr>
      <w:tcPr>
        <w:tcBorders>
          <w:bottom w:val="nil"/>
          <w:right w:val="nil"/>
          <w:insideH w:val="nil"/>
          <w:insideV w:val="nil"/>
        </w:tcBorders>
        <w:shd w:val="clear" w:color="auto" w:fill="8064A2"/>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1">
    <w:name w:val="Medium Shading 2 Accent 5"/>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blStyle w:val="12"/>
      </w:tblPr>
      <w:tcPr>
        <w:tcBorders>
          <w:bottom w:val="nil"/>
          <w:right w:val="nil"/>
          <w:insideH w:val="nil"/>
          <w:insideV w:val="nil"/>
        </w:tcBorders>
        <w:shd w:val="clear" w:color="auto" w:fill="4BACC6"/>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2">
    <w:name w:val="Medium Shading 2 Accent 6"/>
    <w:basedOn w:val="12"/>
    <w:uiPriority w:val="64"/>
    <w:pPr>
      <w:spacing w:after="0" w:line="240" w:lineRule="auto"/>
    </w:pPr>
    <w:tblPr>
      <w:tblStyle w:val="12"/>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blStyle w:val="12"/>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blStyle w:val="12"/>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blStyle w:val="12"/>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blStyle w:val="12"/>
      </w:tblPr>
      <w:tcPr>
        <w:tcBorders>
          <w:bottom w:val="nil"/>
          <w:right w:val="nil"/>
          <w:insideH w:val="nil"/>
          <w:insideV w:val="nil"/>
        </w:tcBorders>
        <w:shd w:val="clear" w:color="auto" w:fill="F79646"/>
      </w:tcPr>
    </w:tblStylePr>
    <w:tblStylePr w:type="band1Vert">
      <w:tblPr>
        <w:tblStyle w:val="12"/>
      </w:tblPr>
      <w:tcPr>
        <w:tcBorders>
          <w:bottom w:val="nil"/>
          <w:right w:val="nil"/>
          <w:insideH w:val="nil"/>
          <w:insideV w:val="nil"/>
        </w:tcBorders>
        <w:shd w:val="clear" w:color="auto" w:fill="D8D8D8"/>
      </w:tcPr>
    </w:tblStylePr>
    <w:tblStylePr w:type="band1Horz">
      <w:tblPr>
        <w:tblStyle w:val="12"/>
      </w:tblPr>
      <w:tcPr>
        <w:shd w:val="clear" w:color="auto" w:fill="D8D8D8"/>
      </w:tcPr>
    </w:tblStylePr>
    <w:tblStylePr w:type="neCell">
      <w:tblPr>
        <w:tblStyle w:val="12"/>
      </w:tblPr>
      <w:tcPr>
        <w:tcBorders>
          <w:top w:val="single" w:color="auto" w:sz="18" w:space="0"/>
          <w:left w:val="single" w:color="auto" w:sz="18" w:space="0"/>
          <w:bottom w:val="nil"/>
          <w:right w:val="nil"/>
          <w:insideH w:val="nil"/>
          <w:insideV w:val="nil"/>
        </w:tcBorders>
      </w:tcPr>
    </w:tblStylePr>
    <w:tblStylePr w:type="nwCell">
      <w:rPr>
        <w:color w:val="FFFFFF"/>
      </w:rPr>
      <w:tblPr>
        <w:tblStyle w:val="12"/>
      </w:tblPr>
      <w:tcPr>
        <w:tcBorders>
          <w:top w:val="single" w:color="auto" w:sz="18" w:space="0"/>
          <w:left w:val="single" w:color="auto" w:sz="18" w:space="0"/>
          <w:bottom w:val="nil"/>
          <w:right w:val="nil"/>
          <w:insideH w:val="nil"/>
          <w:insideV w:val="nil"/>
        </w:tcBorders>
      </w:tcPr>
    </w:tblStylePr>
  </w:style>
  <w:style w:type="table" w:styleId="73">
    <w:name w:val="Medium List 1"/>
    <w:basedOn w:val="12"/>
    <w:uiPriority w:val="65"/>
    <w:pPr>
      <w:spacing w:after="0" w:line="240" w:lineRule="auto"/>
    </w:pPr>
    <w:rPr>
      <w:color w:val="000000"/>
    </w:rPr>
    <w:tblPr>
      <w:tblStyle w:val="12"/>
      <w:tblStyleRowBandSize w:val="1"/>
      <w:tblStyleColBandSize w:val="1"/>
      <w:tblBorders>
        <w:top w:val="single" w:color="000000" w:sz="8" w:space="0"/>
        <w:bottom w:val="single" w:color="000000" w:sz="8" w:space="0"/>
      </w:tblBorders>
    </w:tblPr>
    <w:tblStylePr w:type="firstRow">
      <w:rPr>
        <w:rFonts w:cs="Times New Roman"/>
      </w:rPr>
      <w:tblPr>
        <w:tblStyle w:val="12"/>
      </w:tblPr>
      <w:tcPr>
        <w:tcBorders>
          <w:top w:val="nil"/>
          <w:left w:val="single" w:color="000000" w:sz="8" w:space="0"/>
        </w:tcBorders>
      </w:tcPr>
    </w:tblStylePr>
    <w:tblStylePr w:type="lastRow">
      <w:rPr>
        <w:b/>
        <w:bCs/>
        <w:color w:val="1F497D"/>
      </w:rPr>
      <w:tblPr>
        <w:tblStyle w:val="12"/>
      </w:tblPr>
      <w:tcPr>
        <w:tcBorders>
          <w:top w:val="single" w:color="000000" w:sz="8" w:space="0"/>
          <w:left w:val="single" w:color="000000" w:sz="8" w:space="0"/>
        </w:tcBorders>
      </w:tcPr>
    </w:tblStylePr>
    <w:tblStylePr w:type="firstCol">
      <w:rPr>
        <w:b/>
        <w:bCs/>
      </w:rPr>
    </w:tblStylePr>
    <w:tblStylePr w:type="lastCol">
      <w:rPr>
        <w:b/>
        <w:bCs/>
      </w:rPr>
      <w:tblPr>
        <w:tblStyle w:val="12"/>
      </w:tblPr>
      <w:tcPr>
        <w:tcBorders>
          <w:top w:val="single" w:color="000000" w:sz="8" w:space="0"/>
          <w:left w:val="single" w:color="000000" w:sz="8" w:space="0"/>
        </w:tcBorders>
      </w:tcPr>
    </w:tblStylePr>
    <w:tblStylePr w:type="band1Vert">
      <w:tblPr>
        <w:tblStyle w:val="12"/>
      </w:tblPr>
      <w:tcPr>
        <w:shd w:val="clear" w:color="auto" w:fill="C0C0C0"/>
      </w:tcPr>
    </w:tblStylePr>
    <w:tblStylePr w:type="band1Horz">
      <w:tblPr>
        <w:tblStyle w:val="12"/>
      </w:tblPr>
      <w:tcPr>
        <w:shd w:val="clear" w:color="auto" w:fill="C0C0C0"/>
      </w:tcPr>
    </w:tblStylePr>
  </w:style>
  <w:style w:type="table" w:styleId="74">
    <w:name w:val="Medium List 1 Accent 1"/>
    <w:basedOn w:val="12"/>
    <w:uiPriority w:val="65"/>
    <w:pPr>
      <w:spacing w:after="0" w:line="240" w:lineRule="auto"/>
    </w:pPr>
    <w:rPr>
      <w:color w:val="000000"/>
    </w:rPr>
    <w:tblPr>
      <w:tblStyle w:val="12"/>
      <w:tblStyleRowBandSize w:val="1"/>
      <w:tblStyleColBandSize w:val="1"/>
      <w:tblBorders>
        <w:top w:val="single" w:color="4F81BD" w:sz="8" w:space="0"/>
        <w:bottom w:val="single" w:color="4F81BD" w:sz="8" w:space="0"/>
      </w:tblBorders>
    </w:tblPr>
    <w:tblStylePr w:type="firstRow">
      <w:rPr>
        <w:rFonts w:cs="Times New Roman"/>
      </w:rPr>
      <w:tblPr>
        <w:tblStyle w:val="12"/>
      </w:tblPr>
      <w:tcPr>
        <w:tcBorders>
          <w:top w:val="nil"/>
          <w:left w:val="single" w:color="4F81BD" w:sz="8" w:space="0"/>
        </w:tcBorders>
      </w:tcPr>
    </w:tblStylePr>
    <w:tblStylePr w:type="lastRow">
      <w:rPr>
        <w:b/>
        <w:bCs/>
        <w:color w:val="1F497D"/>
      </w:rPr>
      <w:tblPr>
        <w:tblStyle w:val="12"/>
      </w:tblPr>
      <w:tcPr>
        <w:tcBorders>
          <w:top w:val="single" w:color="4F81BD" w:sz="8" w:space="0"/>
          <w:left w:val="single" w:color="4F81BD" w:sz="8" w:space="0"/>
        </w:tcBorders>
      </w:tcPr>
    </w:tblStylePr>
    <w:tblStylePr w:type="firstCol">
      <w:rPr>
        <w:b/>
        <w:bCs/>
      </w:rPr>
    </w:tblStylePr>
    <w:tblStylePr w:type="lastCol">
      <w:rPr>
        <w:b/>
        <w:bCs/>
      </w:rPr>
      <w:tblPr>
        <w:tblStyle w:val="12"/>
      </w:tblPr>
      <w:tcPr>
        <w:tcBorders>
          <w:top w:val="single" w:color="4F81BD" w:sz="8" w:space="0"/>
          <w:left w:val="single" w:color="4F81BD" w:sz="8" w:space="0"/>
        </w:tcBorders>
      </w:tcPr>
    </w:tblStylePr>
    <w:tblStylePr w:type="band1Vert">
      <w:tblPr>
        <w:tblStyle w:val="12"/>
      </w:tblPr>
      <w:tcPr>
        <w:shd w:val="clear" w:color="auto" w:fill="D3DFEE"/>
      </w:tcPr>
    </w:tblStylePr>
    <w:tblStylePr w:type="band1Horz">
      <w:tblPr>
        <w:tblStyle w:val="12"/>
      </w:tblPr>
      <w:tcPr>
        <w:shd w:val="clear" w:color="auto" w:fill="D3DFEE"/>
      </w:tcPr>
    </w:tblStylePr>
  </w:style>
  <w:style w:type="table" w:styleId="75">
    <w:name w:val="Medium List 1 Accent 2"/>
    <w:basedOn w:val="12"/>
    <w:uiPriority w:val="65"/>
    <w:pPr>
      <w:spacing w:after="0" w:line="240" w:lineRule="auto"/>
    </w:pPr>
    <w:rPr>
      <w:color w:val="000000"/>
    </w:rPr>
    <w:tblPr>
      <w:tblStyle w:val="12"/>
      <w:tblStyleRowBandSize w:val="1"/>
      <w:tblStyleColBandSize w:val="1"/>
      <w:tblBorders>
        <w:top w:val="single" w:color="C0504D" w:sz="8" w:space="0"/>
        <w:bottom w:val="single" w:color="C0504D" w:sz="8" w:space="0"/>
      </w:tblBorders>
    </w:tblPr>
    <w:tblStylePr w:type="firstRow">
      <w:rPr>
        <w:rFonts w:cs="Times New Roman"/>
      </w:rPr>
      <w:tblPr>
        <w:tblStyle w:val="12"/>
      </w:tblPr>
      <w:tcPr>
        <w:tcBorders>
          <w:top w:val="nil"/>
          <w:left w:val="single" w:color="C0504D" w:sz="8" w:space="0"/>
        </w:tcBorders>
      </w:tcPr>
    </w:tblStylePr>
    <w:tblStylePr w:type="lastRow">
      <w:rPr>
        <w:b/>
        <w:bCs/>
        <w:color w:val="1F497D"/>
      </w:rPr>
      <w:tblPr>
        <w:tblStyle w:val="12"/>
      </w:tblPr>
      <w:tcPr>
        <w:tcBorders>
          <w:top w:val="single" w:color="C0504D" w:sz="8" w:space="0"/>
          <w:left w:val="single" w:color="C0504D" w:sz="8" w:space="0"/>
        </w:tcBorders>
      </w:tcPr>
    </w:tblStylePr>
    <w:tblStylePr w:type="firstCol">
      <w:rPr>
        <w:b/>
        <w:bCs/>
      </w:rPr>
    </w:tblStylePr>
    <w:tblStylePr w:type="lastCol">
      <w:rPr>
        <w:b/>
        <w:bCs/>
      </w:rPr>
      <w:tblPr>
        <w:tblStyle w:val="12"/>
      </w:tblPr>
      <w:tcPr>
        <w:tcBorders>
          <w:top w:val="single" w:color="C0504D" w:sz="8" w:space="0"/>
          <w:left w:val="single" w:color="C0504D" w:sz="8" w:space="0"/>
        </w:tcBorders>
      </w:tcPr>
    </w:tblStylePr>
    <w:tblStylePr w:type="band1Vert">
      <w:tblPr>
        <w:tblStyle w:val="12"/>
      </w:tblPr>
      <w:tcPr>
        <w:shd w:val="clear" w:color="auto" w:fill="EFD3D2"/>
      </w:tcPr>
    </w:tblStylePr>
    <w:tblStylePr w:type="band1Horz">
      <w:tblPr>
        <w:tblStyle w:val="12"/>
      </w:tblPr>
      <w:tcPr>
        <w:shd w:val="clear" w:color="auto" w:fill="EFD3D2"/>
      </w:tcPr>
    </w:tblStylePr>
  </w:style>
  <w:style w:type="table" w:styleId="76">
    <w:name w:val="Medium List 1 Accent 3"/>
    <w:basedOn w:val="12"/>
    <w:uiPriority w:val="65"/>
    <w:pPr>
      <w:spacing w:after="0" w:line="240" w:lineRule="auto"/>
    </w:pPr>
    <w:rPr>
      <w:color w:val="000000"/>
    </w:rPr>
    <w:tblPr>
      <w:tblStyle w:val="12"/>
      <w:tblStyleRowBandSize w:val="1"/>
      <w:tblStyleColBandSize w:val="1"/>
      <w:tblBorders>
        <w:top w:val="single" w:color="9BBB59" w:sz="8" w:space="0"/>
        <w:bottom w:val="single" w:color="9BBB59" w:sz="8" w:space="0"/>
      </w:tblBorders>
    </w:tblPr>
    <w:tblStylePr w:type="firstRow">
      <w:rPr>
        <w:rFonts w:cs="Times New Roman"/>
      </w:rPr>
      <w:tblPr>
        <w:tblStyle w:val="12"/>
      </w:tblPr>
      <w:tcPr>
        <w:tcBorders>
          <w:top w:val="nil"/>
          <w:left w:val="single" w:color="9BBB59" w:sz="8" w:space="0"/>
        </w:tcBorders>
      </w:tcPr>
    </w:tblStylePr>
    <w:tblStylePr w:type="lastRow">
      <w:rPr>
        <w:b/>
        <w:bCs/>
        <w:color w:val="1F497D"/>
      </w:rPr>
      <w:tblPr>
        <w:tblStyle w:val="12"/>
      </w:tblPr>
      <w:tcPr>
        <w:tcBorders>
          <w:top w:val="single" w:color="9BBB59" w:sz="8" w:space="0"/>
          <w:left w:val="single" w:color="9BBB59" w:sz="8" w:space="0"/>
        </w:tcBorders>
      </w:tcPr>
    </w:tblStylePr>
    <w:tblStylePr w:type="firstCol">
      <w:rPr>
        <w:b/>
        <w:bCs/>
      </w:rPr>
    </w:tblStylePr>
    <w:tblStylePr w:type="lastCol">
      <w:rPr>
        <w:b/>
        <w:bCs/>
      </w:rPr>
      <w:tblPr>
        <w:tblStyle w:val="12"/>
      </w:tblPr>
      <w:tcPr>
        <w:tcBorders>
          <w:top w:val="single" w:color="9BBB59" w:sz="8" w:space="0"/>
          <w:left w:val="single" w:color="9BBB59" w:sz="8" w:space="0"/>
        </w:tcBorders>
      </w:tcPr>
    </w:tblStylePr>
    <w:tblStylePr w:type="band1Vert">
      <w:tblPr>
        <w:tblStyle w:val="12"/>
      </w:tblPr>
      <w:tcPr>
        <w:shd w:val="clear" w:color="auto" w:fill="E6EED5"/>
      </w:tcPr>
    </w:tblStylePr>
    <w:tblStylePr w:type="band1Horz">
      <w:tblPr>
        <w:tblStyle w:val="12"/>
      </w:tblPr>
      <w:tcPr>
        <w:shd w:val="clear" w:color="auto" w:fill="E6EED5"/>
      </w:tcPr>
    </w:tblStylePr>
  </w:style>
  <w:style w:type="table" w:styleId="77">
    <w:name w:val="Medium List 1 Accent 4"/>
    <w:basedOn w:val="12"/>
    <w:uiPriority w:val="65"/>
    <w:pPr>
      <w:spacing w:after="0" w:line="240" w:lineRule="auto"/>
    </w:pPr>
    <w:rPr>
      <w:color w:val="000000"/>
    </w:rPr>
    <w:tblPr>
      <w:tblStyle w:val="12"/>
      <w:tblStyleRowBandSize w:val="1"/>
      <w:tblStyleColBandSize w:val="1"/>
      <w:tblBorders>
        <w:top w:val="single" w:color="8064A2" w:sz="8" w:space="0"/>
        <w:bottom w:val="single" w:color="8064A2" w:sz="8" w:space="0"/>
      </w:tblBorders>
    </w:tblPr>
    <w:tblStylePr w:type="firstRow">
      <w:rPr>
        <w:rFonts w:cs="Times New Roman"/>
      </w:rPr>
      <w:tblPr>
        <w:tblStyle w:val="12"/>
      </w:tblPr>
      <w:tcPr>
        <w:tcBorders>
          <w:top w:val="nil"/>
          <w:left w:val="single" w:color="8064A2" w:sz="8" w:space="0"/>
        </w:tcBorders>
      </w:tcPr>
    </w:tblStylePr>
    <w:tblStylePr w:type="lastRow">
      <w:rPr>
        <w:b/>
        <w:bCs/>
        <w:color w:val="1F497D"/>
      </w:rPr>
      <w:tblPr>
        <w:tblStyle w:val="12"/>
      </w:tblPr>
      <w:tcPr>
        <w:tcBorders>
          <w:top w:val="single" w:color="8064A2" w:sz="8" w:space="0"/>
          <w:left w:val="single" w:color="8064A2" w:sz="8" w:space="0"/>
        </w:tcBorders>
      </w:tcPr>
    </w:tblStylePr>
    <w:tblStylePr w:type="firstCol">
      <w:rPr>
        <w:b/>
        <w:bCs/>
      </w:rPr>
    </w:tblStylePr>
    <w:tblStylePr w:type="lastCol">
      <w:rPr>
        <w:b/>
        <w:bCs/>
      </w:rPr>
      <w:tblPr>
        <w:tblStyle w:val="12"/>
      </w:tblPr>
      <w:tcPr>
        <w:tcBorders>
          <w:top w:val="single" w:color="8064A2" w:sz="8" w:space="0"/>
          <w:left w:val="single" w:color="8064A2" w:sz="8" w:space="0"/>
        </w:tcBorders>
      </w:tcPr>
    </w:tblStylePr>
    <w:tblStylePr w:type="band1Vert">
      <w:tblPr>
        <w:tblStyle w:val="12"/>
      </w:tblPr>
      <w:tcPr>
        <w:shd w:val="clear" w:color="auto" w:fill="DFD8E8"/>
      </w:tcPr>
    </w:tblStylePr>
    <w:tblStylePr w:type="band1Horz">
      <w:tblPr>
        <w:tblStyle w:val="12"/>
      </w:tblPr>
      <w:tcPr>
        <w:shd w:val="clear" w:color="auto" w:fill="DFD8E8"/>
      </w:tcPr>
    </w:tblStylePr>
  </w:style>
  <w:style w:type="table" w:styleId="78">
    <w:name w:val="Medium List 1 Accent 5"/>
    <w:basedOn w:val="12"/>
    <w:uiPriority w:val="65"/>
    <w:pPr>
      <w:spacing w:after="0" w:line="240" w:lineRule="auto"/>
    </w:pPr>
    <w:rPr>
      <w:color w:val="000000"/>
    </w:rPr>
    <w:tblPr>
      <w:tblStyle w:val="12"/>
      <w:tblStyleRowBandSize w:val="1"/>
      <w:tblStyleColBandSize w:val="1"/>
      <w:tblBorders>
        <w:top w:val="single" w:color="4BACC6" w:sz="8" w:space="0"/>
        <w:bottom w:val="single" w:color="4BACC6" w:sz="8" w:space="0"/>
      </w:tblBorders>
    </w:tblPr>
    <w:tblStylePr w:type="firstRow">
      <w:rPr>
        <w:rFonts w:cs="Times New Roman"/>
      </w:rPr>
      <w:tblPr>
        <w:tblStyle w:val="12"/>
      </w:tblPr>
      <w:tcPr>
        <w:tcBorders>
          <w:top w:val="nil"/>
          <w:left w:val="single" w:color="4BACC6" w:sz="8" w:space="0"/>
        </w:tcBorders>
      </w:tcPr>
    </w:tblStylePr>
    <w:tblStylePr w:type="lastRow">
      <w:rPr>
        <w:b/>
        <w:bCs/>
        <w:color w:val="1F497D"/>
      </w:rPr>
      <w:tblPr>
        <w:tblStyle w:val="12"/>
      </w:tblPr>
      <w:tcPr>
        <w:tcBorders>
          <w:top w:val="single" w:color="4BACC6" w:sz="8" w:space="0"/>
          <w:left w:val="single" w:color="4BACC6" w:sz="8" w:space="0"/>
        </w:tcBorders>
      </w:tcPr>
    </w:tblStylePr>
    <w:tblStylePr w:type="firstCol">
      <w:rPr>
        <w:b/>
        <w:bCs/>
      </w:rPr>
    </w:tblStylePr>
    <w:tblStylePr w:type="lastCol">
      <w:rPr>
        <w:b/>
        <w:bCs/>
      </w:rPr>
      <w:tblPr>
        <w:tblStyle w:val="12"/>
      </w:tblPr>
      <w:tcPr>
        <w:tcBorders>
          <w:top w:val="single" w:color="4BACC6" w:sz="8" w:space="0"/>
          <w:left w:val="single" w:color="4BACC6" w:sz="8" w:space="0"/>
        </w:tcBorders>
      </w:tcPr>
    </w:tblStylePr>
    <w:tblStylePr w:type="band1Vert">
      <w:tblPr>
        <w:tblStyle w:val="12"/>
      </w:tblPr>
      <w:tcPr>
        <w:shd w:val="clear" w:color="auto" w:fill="D2EAF1"/>
      </w:tcPr>
    </w:tblStylePr>
    <w:tblStylePr w:type="band1Horz">
      <w:tblPr>
        <w:tblStyle w:val="12"/>
      </w:tblPr>
      <w:tcPr>
        <w:shd w:val="clear" w:color="auto" w:fill="D2EAF1"/>
      </w:tcPr>
    </w:tblStylePr>
  </w:style>
  <w:style w:type="table" w:styleId="79">
    <w:name w:val="Medium List 1 Accent 6"/>
    <w:basedOn w:val="12"/>
    <w:uiPriority w:val="65"/>
    <w:pPr>
      <w:spacing w:after="0" w:line="240" w:lineRule="auto"/>
    </w:pPr>
    <w:rPr>
      <w:color w:val="000000"/>
    </w:rPr>
    <w:tblPr>
      <w:tblStyle w:val="12"/>
      <w:tblStyleRowBandSize w:val="1"/>
      <w:tblStyleColBandSize w:val="1"/>
      <w:tblBorders>
        <w:top w:val="single" w:color="F79646" w:sz="8" w:space="0"/>
        <w:bottom w:val="single" w:color="F79646" w:sz="8" w:space="0"/>
      </w:tblBorders>
    </w:tblPr>
    <w:tblStylePr w:type="firstRow">
      <w:rPr>
        <w:rFonts w:cs="Times New Roman"/>
      </w:rPr>
      <w:tblPr>
        <w:tblStyle w:val="12"/>
      </w:tblPr>
      <w:tcPr>
        <w:tcBorders>
          <w:top w:val="nil"/>
          <w:left w:val="single" w:color="F79646" w:sz="8" w:space="0"/>
        </w:tcBorders>
      </w:tcPr>
    </w:tblStylePr>
    <w:tblStylePr w:type="lastRow">
      <w:rPr>
        <w:b/>
        <w:bCs/>
        <w:color w:val="1F497D"/>
      </w:rPr>
      <w:tblPr>
        <w:tblStyle w:val="12"/>
      </w:tblPr>
      <w:tcPr>
        <w:tcBorders>
          <w:top w:val="single" w:color="F79646" w:sz="8" w:space="0"/>
          <w:left w:val="single" w:color="F79646" w:sz="8" w:space="0"/>
        </w:tcBorders>
      </w:tcPr>
    </w:tblStylePr>
    <w:tblStylePr w:type="firstCol">
      <w:rPr>
        <w:b/>
        <w:bCs/>
      </w:rPr>
    </w:tblStylePr>
    <w:tblStylePr w:type="lastCol">
      <w:rPr>
        <w:b/>
        <w:bCs/>
      </w:rPr>
      <w:tblPr>
        <w:tblStyle w:val="12"/>
      </w:tblPr>
      <w:tcPr>
        <w:tcBorders>
          <w:top w:val="single" w:color="F79646" w:sz="8" w:space="0"/>
          <w:left w:val="single" w:color="F79646" w:sz="8" w:space="0"/>
        </w:tcBorders>
      </w:tcPr>
    </w:tblStylePr>
    <w:tblStylePr w:type="band1Vert">
      <w:tblPr>
        <w:tblStyle w:val="12"/>
      </w:tblPr>
      <w:tcPr>
        <w:shd w:val="clear" w:color="auto" w:fill="FDE4D0"/>
      </w:tcPr>
    </w:tblStylePr>
    <w:tblStylePr w:type="band1Horz">
      <w:tblPr>
        <w:tblStyle w:val="12"/>
      </w:tblPr>
      <w:tcPr>
        <w:shd w:val="clear" w:color="auto" w:fill="FDE4D0"/>
      </w:tcPr>
    </w:tblStylePr>
  </w:style>
  <w:style w:type="table" w:styleId="80">
    <w:name w:val="Medium List 2"/>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000000" w:sz="8" w:space="0"/>
        <w:left w:val="single" w:color="000000" w:sz="8" w:space="0"/>
        <w:bottom w:val="single" w:color="000000" w:sz="8" w:space="0"/>
        <w:right w:val="single" w:color="000000" w:sz="8" w:space="0"/>
      </w:tblBorders>
    </w:tblPr>
    <w:tblStylePr w:type="firstRow">
      <w:rPr>
        <w:sz w:val="24"/>
        <w:szCs w:val="24"/>
      </w:rPr>
      <w:tblPr>
        <w:tblStyle w:val="12"/>
      </w:tblPr>
      <w:tcPr>
        <w:tcBorders>
          <w:top w:val="nil"/>
          <w:left w:val="single" w:color="000000" w:sz="24" w:space="0"/>
          <w:bottom w:val="nil"/>
          <w:right w:val="nil"/>
          <w:insideH w:val="nil"/>
          <w:insideV w:val="nil"/>
        </w:tcBorders>
        <w:shd w:val="clear" w:color="auto" w:fill="FFFFFF"/>
      </w:tcPr>
    </w:tblStylePr>
    <w:tblStylePr w:type="lastRow">
      <w:tblPr>
        <w:tblStyle w:val="12"/>
      </w:tblPr>
      <w:tcPr>
        <w:tcBorders>
          <w:top w:val="single" w:color="000000"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000000" w:sz="8" w:space="0"/>
          <w:insideH w:val="nil"/>
          <w:insideV w:val="nil"/>
        </w:tcBorders>
        <w:shd w:val="clear" w:color="auto" w:fill="FFFFFF"/>
      </w:tcPr>
    </w:tblStylePr>
    <w:tblStylePr w:type="lastCol">
      <w:tblPr>
        <w:tblStyle w:val="12"/>
      </w:tblPr>
      <w:tcPr>
        <w:tcBorders>
          <w:top w:val="nil"/>
          <w:left w:val="nil"/>
          <w:bottom w:val="single" w:color="000000"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C0C0C0"/>
      </w:tcPr>
    </w:tblStylePr>
    <w:tblStylePr w:type="band1Horz">
      <w:tblPr>
        <w:tblStyle w:val="12"/>
      </w:tblPr>
      <w:tcPr>
        <w:tcBorders>
          <w:top w:val="nil"/>
          <w:left w:val="nil"/>
          <w:insideH w:val="nil"/>
          <w:insideV w:val="nil"/>
        </w:tcBorders>
        <w:shd w:val="clear" w:color="auto" w:fill="C0C0C0"/>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1">
    <w:name w:val="Medium List 2 Accent 1"/>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rPr>
        <w:sz w:val="24"/>
        <w:szCs w:val="24"/>
      </w:rPr>
      <w:tblPr>
        <w:tblStyle w:val="12"/>
      </w:tblPr>
      <w:tcPr>
        <w:tcBorders>
          <w:top w:val="nil"/>
          <w:left w:val="single" w:color="4F81BD" w:sz="24" w:space="0"/>
          <w:bottom w:val="nil"/>
          <w:right w:val="nil"/>
          <w:insideH w:val="nil"/>
          <w:insideV w:val="nil"/>
        </w:tcBorders>
        <w:shd w:val="clear" w:color="auto" w:fill="FFFFFF"/>
      </w:tcPr>
    </w:tblStylePr>
    <w:tblStylePr w:type="lastRow">
      <w:tblPr>
        <w:tblStyle w:val="12"/>
      </w:tblPr>
      <w:tcPr>
        <w:tcBorders>
          <w:top w:val="single" w:color="4F81BD"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4F81BD" w:sz="8" w:space="0"/>
          <w:insideH w:val="nil"/>
          <w:insideV w:val="nil"/>
        </w:tcBorders>
        <w:shd w:val="clear" w:color="auto" w:fill="FFFFFF"/>
      </w:tcPr>
    </w:tblStylePr>
    <w:tblStylePr w:type="lastCol">
      <w:tblPr>
        <w:tblStyle w:val="12"/>
      </w:tblPr>
      <w:tcPr>
        <w:tcBorders>
          <w:top w:val="nil"/>
          <w:left w:val="nil"/>
          <w:bottom w:val="single" w:color="4F81BD"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D3DFEE"/>
      </w:tcPr>
    </w:tblStylePr>
    <w:tblStylePr w:type="band1Horz">
      <w:tblPr>
        <w:tblStyle w:val="12"/>
      </w:tblPr>
      <w:tcPr>
        <w:tcBorders>
          <w:top w:val="nil"/>
          <w:left w:val="nil"/>
          <w:insideH w:val="nil"/>
          <w:insideV w:val="nil"/>
        </w:tcBorders>
        <w:shd w:val="clear" w:color="auto" w:fill="D3DFEE"/>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2">
    <w:name w:val="Medium List 2 Accent 2"/>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C0504D" w:sz="8" w:space="0"/>
        <w:left w:val="single" w:color="C0504D" w:sz="8" w:space="0"/>
        <w:bottom w:val="single" w:color="C0504D" w:sz="8" w:space="0"/>
        <w:right w:val="single" w:color="C0504D" w:sz="8" w:space="0"/>
      </w:tblBorders>
    </w:tblPr>
    <w:tblStylePr w:type="firstRow">
      <w:rPr>
        <w:sz w:val="24"/>
        <w:szCs w:val="24"/>
      </w:rPr>
      <w:tblPr>
        <w:tblStyle w:val="12"/>
      </w:tblPr>
      <w:tcPr>
        <w:tcBorders>
          <w:top w:val="nil"/>
          <w:left w:val="single" w:color="C0504D" w:sz="24" w:space="0"/>
          <w:bottom w:val="nil"/>
          <w:right w:val="nil"/>
          <w:insideH w:val="nil"/>
          <w:insideV w:val="nil"/>
        </w:tcBorders>
        <w:shd w:val="clear" w:color="auto" w:fill="FFFFFF"/>
      </w:tcPr>
    </w:tblStylePr>
    <w:tblStylePr w:type="lastRow">
      <w:tblPr>
        <w:tblStyle w:val="12"/>
      </w:tblPr>
      <w:tcPr>
        <w:tcBorders>
          <w:top w:val="single" w:color="C0504D"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C0504D" w:sz="8" w:space="0"/>
          <w:insideH w:val="nil"/>
          <w:insideV w:val="nil"/>
        </w:tcBorders>
        <w:shd w:val="clear" w:color="auto" w:fill="FFFFFF"/>
      </w:tcPr>
    </w:tblStylePr>
    <w:tblStylePr w:type="lastCol">
      <w:tblPr>
        <w:tblStyle w:val="12"/>
      </w:tblPr>
      <w:tcPr>
        <w:tcBorders>
          <w:top w:val="nil"/>
          <w:left w:val="nil"/>
          <w:bottom w:val="single" w:color="C0504D"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EFD3D2"/>
      </w:tcPr>
    </w:tblStylePr>
    <w:tblStylePr w:type="band1Horz">
      <w:tblPr>
        <w:tblStyle w:val="12"/>
      </w:tblPr>
      <w:tcPr>
        <w:tcBorders>
          <w:top w:val="nil"/>
          <w:left w:val="nil"/>
          <w:insideH w:val="nil"/>
          <w:insideV w:val="nil"/>
        </w:tcBorders>
        <w:shd w:val="clear" w:color="auto" w:fill="EFD3D2"/>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3">
    <w:name w:val="Medium List 2 Accent 3"/>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9BBB59" w:sz="8" w:space="0"/>
        <w:left w:val="single" w:color="9BBB59" w:sz="8" w:space="0"/>
        <w:bottom w:val="single" w:color="9BBB59" w:sz="8" w:space="0"/>
        <w:right w:val="single" w:color="9BBB59" w:sz="8" w:space="0"/>
      </w:tblBorders>
    </w:tblPr>
    <w:tblStylePr w:type="firstRow">
      <w:rPr>
        <w:sz w:val="24"/>
        <w:szCs w:val="24"/>
      </w:rPr>
      <w:tblPr>
        <w:tblStyle w:val="12"/>
      </w:tblPr>
      <w:tcPr>
        <w:tcBorders>
          <w:top w:val="nil"/>
          <w:left w:val="single" w:color="9BBB59" w:sz="24" w:space="0"/>
          <w:bottom w:val="nil"/>
          <w:right w:val="nil"/>
          <w:insideH w:val="nil"/>
          <w:insideV w:val="nil"/>
        </w:tcBorders>
        <w:shd w:val="clear" w:color="auto" w:fill="FFFFFF"/>
      </w:tcPr>
    </w:tblStylePr>
    <w:tblStylePr w:type="lastRow">
      <w:tblPr>
        <w:tblStyle w:val="12"/>
      </w:tblPr>
      <w:tcPr>
        <w:tcBorders>
          <w:top w:val="single" w:color="9BBB59"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9BBB59" w:sz="8" w:space="0"/>
          <w:insideH w:val="nil"/>
          <w:insideV w:val="nil"/>
        </w:tcBorders>
        <w:shd w:val="clear" w:color="auto" w:fill="FFFFFF"/>
      </w:tcPr>
    </w:tblStylePr>
    <w:tblStylePr w:type="lastCol">
      <w:tblPr>
        <w:tblStyle w:val="12"/>
      </w:tblPr>
      <w:tcPr>
        <w:tcBorders>
          <w:top w:val="nil"/>
          <w:left w:val="nil"/>
          <w:bottom w:val="single" w:color="9BBB59"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E6EED5"/>
      </w:tcPr>
    </w:tblStylePr>
    <w:tblStylePr w:type="band1Horz">
      <w:tblPr>
        <w:tblStyle w:val="12"/>
      </w:tblPr>
      <w:tcPr>
        <w:tcBorders>
          <w:top w:val="nil"/>
          <w:left w:val="nil"/>
          <w:insideH w:val="nil"/>
          <w:insideV w:val="nil"/>
        </w:tcBorders>
        <w:shd w:val="clear" w:color="auto" w:fill="E6EED5"/>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4">
    <w:name w:val="Medium List 2 Accent 4"/>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rPr>
        <w:sz w:val="24"/>
        <w:szCs w:val="24"/>
      </w:rPr>
      <w:tblPr>
        <w:tblStyle w:val="12"/>
      </w:tblPr>
      <w:tcPr>
        <w:tcBorders>
          <w:top w:val="nil"/>
          <w:left w:val="single" w:color="8064A2" w:sz="24" w:space="0"/>
          <w:bottom w:val="nil"/>
          <w:right w:val="nil"/>
          <w:insideH w:val="nil"/>
          <w:insideV w:val="nil"/>
        </w:tcBorders>
        <w:shd w:val="clear" w:color="auto" w:fill="FFFFFF"/>
      </w:tcPr>
    </w:tblStylePr>
    <w:tblStylePr w:type="lastRow">
      <w:tblPr>
        <w:tblStyle w:val="12"/>
      </w:tblPr>
      <w:tcPr>
        <w:tcBorders>
          <w:top w:val="single" w:color="8064A2"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8064A2" w:sz="8" w:space="0"/>
          <w:insideH w:val="nil"/>
          <w:insideV w:val="nil"/>
        </w:tcBorders>
        <w:shd w:val="clear" w:color="auto" w:fill="FFFFFF"/>
      </w:tcPr>
    </w:tblStylePr>
    <w:tblStylePr w:type="lastCol">
      <w:tblPr>
        <w:tblStyle w:val="12"/>
      </w:tblPr>
      <w:tcPr>
        <w:tcBorders>
          <w:top w:val="nil"/>
          <w:left w:val="nil"/>
          <w:bottom w:val="single" w:color="8064A2"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DFD8E8"/>
      </w:tcPr>
    </w:tblStylePr>
    <w:tblStylePr w:type="band1Horz">
      <w:tblPr>
        <w:tblStyle w:val="12"/>
      </w:tblPr>
      <w:tcPr>
        <w:tcBorders>
          <w:top w:val="nil"/>
          <w:left w:val="nil"/>
          <w:insideH w:val="nil"/>
          <w:insideV w:val="nil"/>
        </w:tcBorders>
        <w:shd w:val="clear" w:color="auto" w:fill="DFD8E8"/>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5">
    <w:name w:val="Medium List 2 Accent 5"/>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4BACC6" w:sz="8" w:space="0"/>
        <w:left w:val="single" w:color="4BACC6" w:sz="8" w:space="0"/>
        <w:bottom w:val="single" w:color="4BACC6" w:sz="8" w:space="0"/>
        <w:right w:val="single" w:color="4BACC6" w:sz="8" w:space="0"/>
      </w:tblBorders>
    </w:tblPr>
    <w:tblStylePr w:type="firstRow">
      <w:rPr>
        <w:sz w:val="24"/>
        <w:szCs w:val="24"/>
      </w:rPr>
      <w:tblPr>
        <w:tblStyle w:val="12"/>
      </w:tblPr>
      <w:tcPr>
        <w:tcBorders>
          <w:top w:val="nil"/>
          <w:left w:val="single" w:color="4BACC6" w:sz="24" w:space="0"/>
          <w:bottom w:val="nil"/>
          <w:right w:val="nil"/>
          <w:insideH w:val="nil"/>
          <w:insideV w:val="nil"/>
        </w:tcBorders>
        <w:shd w:val="clear" w:color="auto" w:fill="FFFFFF"/>
      </w:tcPr>
    </w:tblStylePr>
    <w:tblStylePr w:type="lastRow">
      <w:tblPr>
        <w:tblStyle w:val="12"/>
      </w:tblPr>
      <w:tcPr>
        <w:tcBorders>
          <w:top w:val="single" w:color="4BACC6"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4BACC6" w:sz="8" w:space="0"/>
          <w:insideH w:val="nil"/>
          <w:insideV w:val="nil"/>
        </w:tcBorders>
        <w:shd w:val="clear" w:color="auto" w:fill="FFFFFF"/>
      </w:tcPr>
    </w:tblStylePr>
    <w:tblStylePr w:type="lastCol">
      <w:tblPr>
        <w:tblStyle w:val="12"/>
      </w:tblPr>
      <w:tcPr>
        <w:tcBorders>
          <w:top w:val="nil"/>
          <w:left w:val="nil"/>
          <w:bottom w:val="single" w:color="4BACC6"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D2EAF1"/>
      </w:tcPr>
    </w:tblStylePr>
    <w:tblStylePr w:type="band1Horz">
      <w:tblPr>
        <w:tblStyle w:val="12"/>
      </w:tblPr>
      <w:tcPr>
        <w:tcBorders>
          <w:top w:val="nil"/>
          <w:left w:val="nil"/>
          <w:insideH w:val="nil"/>
          <w:insideV w:val="nil"/>
        </w:tcBorders>
        <w:shd w:val="clear" w:color="auto" w:fill="D2EAF1"/>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6">
    <w:name w:val="Medium List 2 Accent 6"/>
    <w:basedOn w:val="12"/>
    <w:uiPriority w:val="66"/>
    <w:pPr>
      <w:spacing w:after="0" w:line="240" w:lineRule="auto"/>
    </w:pPr>
    <w:rPr>
      <w:rFonts w:ascii="Calibri" w:hAnsi="Calibri" w:eastAsia="MS Gothic" w:cs="Times New Roman"/>
      <w:color w:val="000000"/>
    </w:rPr>
    <w:tblPr>
      <w:tblStyle w:val="12"/>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rPr>
        <w:sz w:val="24"/>
        <w:szCs w:val="24"/>
      </w:rPr>
      <w:tblPr>
        <w:tblStyle w:val="12"/>
      </w:tblPr>
      <w:tcPr>
        <w:tcBorders>
          <w:top w:val="nil"/>
          <w:left w:val="single" w:color="F79646" w:sz="24" w:space="0"/>
          <w:bottom w:val="nil"/>
          <w:right w:val="nil"/>
          <w:insideH w:val="nil"/>
          <w:insideV w:val="nil"/>
        </w:tcBorders>
        <w:shd w:val="clear" w:color="auto" w:fill="FFFFFF"/>
      </w:tcPr>
    </w:tblStylePr>
    <w:tblStylePr w:type="lastRow">
      <w:tblPr>
        <w:tblStyle w:val="12"/>
      </w:tblPr>
      <w:tcPr>
        <w:tcBorders>
          <w:top w:val="single" w:color="F79646" w:sz="8" w:space="0"/>
          <w:left w:val="nil"/>
          <w:bottom w:val="nil"/>
          <w:right w:val="nil"/>
          <w:insideH w:val="nil"/>
          <w:insideV w:val="nil"/>
        </w:tcBorders>
        <w:shd w:val="clear" w:color="auto" w:fill="FFFFFF"/>
      </w:tcPr>
    </w:tblStylePr>
    <w:tblStylePr w:type="firstCol">
      <w:tblPr>
        <w:tblStyle w:val="12"/>
      </w:tblPr>
      <w:tcPr>
        <w:tcBorders>
          <w:top w:val="nil"/>
          <w:left w:val="nil"/>
          <w:bottom w:val="nil"/>
          <w:right w:val="single" w:color="F79646" w:sz="8" w:space="0"/>
          <w:insideH w:val="nil"/>
          <w:insideV w:val="nil"/>
        </w:tcBorders>
        <w:shd w:val="clear" w:color="auto" w:fill="FFFFFF"/>
      </w:tcPr>
    </w:tblStylePr>
    <w:tblStylePr w:type="lastCol">
      <w:tblPr>
        <w:tblStyle w:val="12"/>
      </w:tblPr>
      <w:tcPr>
        <w:tcBorders>
          <w:top w:val="nil"/>
          <w:left w:val="nil"/>
          <w:bottom w:val="single" w:color="F79646" w:sz="8" w:space="0"/>
          <w:right w:val="nil"/>
          <w:insideH w:val="nil"/>
          <w:insideV w:val="nil"/>
        </w:tcBorders>
        <w:shd w:val="clear" w:color="auto" w:fill="FFFFFF"/>
      </w:tcPr>
    </w:tblStylePr>
    <w:tblStylePr w:type="band1Vert">
      <w:tblPr>
        <w:tblStyle w:val="12"/>
      </w:tblPr>
      <w:tcPr>
        <w:tcBorders>
          <w:bottom w:val="nil"/>
          <w:right w:val="nil"/>
          <w:insideH w:val="nil"/>
          <w:insideV w:val="nil"/>
        </w:tcBorders>
        <w:shd w:val="clear" w:color="auto" w:fill="FDE4D0"/>
      </w:tcPr>
    </w:tblStylePr>
    <w:tblStylePr w:type="band1Horz">
      <w:tblPr>
        <w:tblStyle w:val="12"/>
      </w:tblPr>
      <w:tcPr>
        <w:tcBorders>
          <w:top w:val="nil"/>
          <w:left w:val="nil"/>
          <w:insideH w:val="nil"/>
          <w:insideV w:val="nil"/>
        </w:tcBorders>
        <w:shd w:val="clear" w:color="auto" w:fill="FDE4D0"/>
      </w:tcPr>
    </w:tblStylePr>
    <w:tblStylePr w:type="nwCell">
      <w:tblPr>
        <w:tblStyle w:val="12"/>
      </w:tblPr>
      <w:tcPr>
        <w:shd w:val="clear" w:color="auto" w:fill="FFFFFF"/>
      </w:tcPr>
    </w:tblStylePr>
    <w:tblStylePr w:type="swCell">
      <w:tblPr>
        <w:tblStyle w:val="12"/>
      </w:tblPr>
      <w:tcPr>
        <w:tcBorders>
          <w:top w:val="nil"/>
        </w:tcBorders>
      </w:tcPr>
    </w:tblStylePr>
  </w:style>
  <w:style w:type="table" w:styleId="87">
    <w:name w:val="Medium Grid 1"/>
    <w:basedOn w:val="12"/>
    <w:uiPriority w:val="67"/>
    <w:pPr>
      <w:spacing w:after="0" w:line="240" w:lineRule="auto"/>
    </w:pPr>
    <w:tblPr>
      <w:tblStyle w:val="12"/>
      <w:tblStyleRowBandSize w:val="1"/>
      <w:tblStyleColBandSize w:val="1"/>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blStyle w:val="12"/>
      </w:tblPr>
      <w:tcPr>
        <w:tcBorders>
          <w:top w:val="single" w:color="404040" w:sz="18" w:space="0"/>
        </w:tcBorders>
      </w:tcPr>
    </w:tblStylePr>
    <w:tblStylePr w:type="firstCol">
      <w:rPr>
        <w:b/>
        <w:bCs/>
      </w:rPr>
    </w:tblStylePr>
    <w:tblStylePr w:type="lastCol">
      <w:rPr>
        <w:b/>
        <w:bCs/>
      </w:rPr>
    </w:tblStylePr>
    <w:tblStylePr w:type="band1Vert">
      <w:tblPr>
        <w:tblStyle w:val="12"/>
      </w:tblPr>
      <w:tcPr>
        <w:shd w:val="clear" w:color="auto" w:fill="808080"/>
      </w:tcPr>
    </w:tblStylePr>
    <w:tblStylePr w:type="band1Horz">
      <w:tblPr>
        <w:tblStyle w:val="12"/>
      </w:tblPr>
      <w:tcPr>
        <w:shd w:val="clear" w:color="auto" w:fill="808080"/>
      </w:tcPr>
    </w:tblStylePr>
  </w:style>
  <w:style w:type="table" w:styleId="88">
    <w:name w:val="Medium Grid 1 Accent 1"/>
    <w:basedOn w:val="12"/>
    <w:uiPriority w:val="67"/>
    <w:pPr>
      <w:spacing w:after="0" w:line="240" w:lineRule="auto"/>
    </w:pPr>
    <w:tblPr>
      <w:tblStyle w:val="12"/>
      <w:tblStyleRowBandSize w:val="1"/>
      <w:tblStyleColBandSize w:val="1"/>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blStyle w:val="12"/>
      </w:tblPr>
      <w:tcPr>
        <w:tcBorders>
          <w:top w:val="single" w:color="7BA0CD" w:sz="18" w:space="0"/>
        </w:tcBorders>
      </w:tcPr>
    </w:tblStylePr>
    <w:tblStylePr w:type="firstCol">
      <w:rPr>
        <w:b/>
        <w:bCs/>
      </w:rPr>
    </w:tblStylePr>
    <w:tblStylePr w:type="lastCol">
      <w:rPr>
        <w:b/>
        <w:bCs/>
      </w:rPr>
    </w:tblStylePr>
    <w:tblStylePr w:type="band1Vert">
      <w:tblPr>
        <w:tblStyle w:val="12"/>
      </w:tblPr>
      <w:tcPr>
        <w:shd w:val="clear" w:color="auto" w:fill="A7BFDE"/>
      </w:tcPr>
    </w:tblStylePr>
    <w:tblStylePr w:type="band1Horz">
      <w:tblPr>
        <w:tblStyle w:val="12"/>
      </w:tblPr>
      <w:tcPr>
        <w:shd w:val="clear" w:color="auto" w:fill="A7BFDE"/>
      </w:tcPr>
    </w:tblStylePr>
  </w:style>
  <w:style w:type="table" w:styleId="89">
    <w:name w:val="Medium Grid 1 Accent 2"/>
    <w:basedOn w:val="12"/>
    <w:uiPriority w:val="67"/>
    <w:pPr>
      <w:spacing w:after="0" w:line="240" w:lineRule="auto"/>
    </w:pPr>
    <w:tblPr>
      <w:tblStyle w:val="12"/>
      <w:tblStyleRowBandSize w:val="1"/>
      <w:tblStyleColBandSize w:val="1"/>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blStyle w:val="12"/>
      </w:tblPr>
      <w:tcPr>
        <w:tcBorders>
          <w:top w:val="single" w:color="CF7B79" w:sz="18" w:space="0"/>
        </w:tcBorders>
      </w:tcPr>
    </w:tblStylePr>
    <w:tblStylePr w:type="firstCol">
      <w:rPr>
        <w:b/>
        <w:bCs/>
      </w:rPr>
    </w:tblStylePr>
    <w:tblStylePr w:type="lastCol">
      <w:rPr>
        <w:b/>
        <w:bCs/>
      </w:rPr>
    </w:tblStylePr>
    <w:tblStylePr w:type="band1Vert">
      <w:tblPr>
        <w:tblStyle w:val="12"/>
      </w:tblPr>
      <w:tcPr>
        <w:shd w:val="clear" w:color="auto" w:fill="DFA7A6"/>
      </w:tcPr>
    </w:tblStylePr>
    <w:tblStylePr w:type="band1Horz">
      <w:tblPr>
        <w:tblStyle w:val="12"/>
      </w:tblPr>
      <w:tcPr>
        <w:shd w:val="clear" w:color="auto" w:fill="DFA7A6"/>
      </w:tcPr>
    </w:tblStylePr>
  </w:style>
  <w:style w:type="table" w:styleId="90">
    <w:name w:val="Medium Grid 1 Accent 3"/>
    <w:basedOn w:val="12"/>
    <w:uiPriority w:val="67"/>
    <w:pPr>
      <w:spacing w:after="0" w:line="240" w:lineRule="auto"/>
    </w:pPr>
    <w:tblPr>
      <w:tblStyle w:val="12"/>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blStyle w:val="12"/>
      </w:tblPr>
      <w:tcPr>
        <w:tcBorders>
          <w:top w:val="single" w:color="B3CC82" w:sz="18" w:space="0"/>
        </w:tcBorders>
      </w:tcPr>
    </w:tblStylePr>
    <w:tblStylePr w:type="firstCol">
      <w:rPr>
        <w:b/>
        <w:bCs/>
      </w:rPr>
    </w:tblStylePr>
    <w:tblStylePr w:type="lastCol">
      <w:rPr>
        <w:b/>
        <w:bCs/>
      </w:rPr>
    </w:tblStylePr>
    <w:tblStylePr w:type="band1Vert">
      <w:tblPr>
        <w:tblStyle w:val="12"/>
      </w:tblPr>
      <w:tcPr>
        <w:shd w:val="clear" w:color="auto" w:fill="CDDDAC"/>
      </w:tcPr>
    </w:tblStylePr>
    <w:tblStylePr w:type="band1Horz">
      <w:tblPr>
        <w:tblStyle w:val="12"/>
      </w:tblPr>
      <w:tcPr>
        <w:shd w:val="clear" w:color="auto" w:fill="CDDDAC"/>
      </w:tcPr>
    </w:tblStylePr>
  </w:style>
  <w:style w:type="table" w:styleId="91">
    <w:name w:val="Medium Grid 1 Accent 4"/>
    <w:basedOn w:val="12"/>
    <w:uiPriority w:val="67"/>
    <w:pPr>
      <w:spacing w:after="0" w:line="240" w:lineRule="auto"/>
    </w:pPr>
    <w:tblPr>
      <w:tblStyle w:val="12"/>
      <w:tblStyleRowBandSize w:val="1"/>
      <w:tblStyleColBandSize w:val="1"/>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blStyle w:val="12"/>
      </w:tblPr>
      <w:tcPr>
        <w:tcBorders>
          <w:top w:val="single" w:color="9F8AB9" w:sz="18" w:space="0"/>
        </w:tcBorders>
      </w:tcPr>
    </w:tblStylePr>
    <w:tblStylePr w:type="firstCol">
      <w:rPr>
        <w:b/>
        <w:bCs/>
      </w:rPr>
    </w:tblStylePr>
    <w:tblStylePr w:type="lastCol">
      <w:rPr>
        <w:b/>
        <w:bCs/>
      </w:rPr>
    </w:tblStylePr>
    <w:tblStylePr w:type="band1Vert">
      <w:tblPr>
        <w:tblStyle w:val="12"/>
      </w:tblPr>
      <w:tcPr>
        <w:shd w:val="clear" w:color="auto" w:fill="BFB1D0"/>
      </w:tcPr>
    </w:tblStylePr>
    <w:tblStylePr w:type="band1Horz">
      <w:tblPr>
        <w:tblStyle w:val="12"/>
      </w:tblPr>
      <w:tcPr>
        <w:shd w:val="clear" w:color="auto" w:fill="BFB1D0"/>
      </w:tcPr>
    </w:tblStylePr>
  </w:style>
  <w:style w:type="table" w:styleId="92">
    <w:name w:val="Medium Grid 1 Accent 5"/>
    <w:basedOn w:val="12"/>
    <w:uiPriority w:val="67"/>
    <w:pPr>
      <w:spacing w:after="0" w:line="240" w:lineRule="auto"/>
    </w:pPr>
    <w:tblPr>
      <w:tblStyle w:val="12"/>
      <w:tblStyleRowBandSize w:val="1"/>
      <w:tblStyleColBandSize w:val="1"/>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blStyle w:val="12"/>
      </w:tblPr>
      <w:tcPr>
        <w:tcBorders>
          <w:top w:val="single" w:color="78C0D4" w:sz="18" w:space="0"/>
        </w:tcBorders>
      </w:tcPr>
    </w:tblStylePr>
    <w:tblStylePr w:type="firstCol">
      <w:rPr>
        <w:b/>
        <w:bCs/>
      </w:rPr>
    </w:tblStylePr>
    <w:tblStylePr w:type="lastCol">
      <w:rPr>
        <w:b/>
        <w:bCs/>
      </w:rPr>
    </w:tblStylePr>
    <w:tblStylePr w:type="band1Vert">
      <w:tblPr>
        <w:tblStyle w:val="12"/>
      </w:tblPr>
      <w:tcPr>
        <w:shd w:val="clear" w:color="auto" w:fill="A5D5E2"/>
      </w:tcPr>
    </w:tblStylePr>
    <w:tblStylePr w:type="band1Horz">
      <w:tblPr>
        <w:tblStyle w:val="12"/>
      </w:tblPr>
      <w:tcPr>
        <w:shd w:val="clear" w:color="auto" w:fill="A5D5E2"/>
      </w:tcPr>
    </w:tblStylePr>
  </w:style>
  <w:style w:type="table" w:styleId="93">
    <w:name w:val="Medium Grid 1 Accent 6"/>
    <w:basedOn w:val="12"/>
    <w:uiPriority w:val="67"/>
    <w:pPr>
      <w:spacing w:after="0" w:line="240" w:lineRule="auto"/>
    </w:pPr>
    <w:tblPr>
      <w:tblStyle w:val="12"/>
      <w:tblStyleRowBandSize w:val="1"/>
      <w:tblStyleColBandSize w:val="1"/>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blStyle w:val="12"/>
      </w:tblPr>
      <w:tcPr>
        <w:tcBorders>
          <w:top w:val="single" w:color="F9B074" w:sz="18" w:space="0"/>
        </w:tcBorders>
      </w:tcPr>
    </w:tblStylePr>
    <w:tblStylePr w:type="firstCol">
      <w:rPr>
        <w:b/>
        <w:bCs/>
      </w:rPr>
    </w:tblStylePr>
    <w:tblStylePr w:type="lastCol">
      <w:rPr>
        <w:b/>
        <w:bCs/>
      </w:rPr>
    </w:tblStylePr>
    <w:tblStylePr w:type="band1Vert">
      <w:tblPr>
        <w:tblStyle w:val="12"/>
      </w:tblPr>
      <w:tcPr>
        <w:shd w:val="clear" w:color="auto" w:fill="FBCAA2"/>
      </w:tcPr>
    </w:tblStylePr>
    <w:tblStylePr w:type="band1Horz">
      <w:tblPr>
        <w:tblStyle w:val="12"/>
      </w:tblPr>
      <w:tcPr>
        <w:shd w:val="clear" w:color="auto" w:fill="FBCAA2"/>
      </w:tcPr>
    </w:tblStylePr>
  </w:style>
  <w:style w:type="table" w:styleId="94">
    <w:name w:val="Medium Grid 2"/>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blStyle w:val="12"/>
      </w:tblPr>
      <w:tcPr>
        <w:shd w:val="clear" w:color="auto" w:fill="E6E6E6"/>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CCCCCC"/>
      </w:tcPr>
    </w:tblStylePr>
    <w:tblStylePr w:type="band1Vert">
      <w:tblPr>
        <w:tblStyle w:val="12"/>
      </w:tblPr>
      <w:tcPr>
        <w:shd w:val="clear" w:color="auto" w:fill="808080"/>
      </w:tcPr>
    </w:tblStylePr>
    <w:tblStylePr w:type="band1Horz">
      <w:tblPr>
        <w:tblStyle w:val="12"/>
      </w:tblPr>
      <w:tcPr>
        <w:tcBorders>
          <w:insideH w:val="single" w:sz="6" w:space="0"/>
          <w:insideV w:val="single" w:sz="6" w:space="0"/>
        </w:tcBorders>
        <w:shd w:val="clear" w:color="auto" w:fill="808080"/>
      </w:tcPr>
    </w:tblStylePr>
    <w:tblStylePr w:type="nwCell">
      <w:tblPr>
        <w:tblStyle w:val="12"/>
      </w:tblPr>
      <w:tcPr>
        <w:shd w:val="clear" w:color="auto" w:fill="FFFFFF"/>
      </w:tcPr>
    </w:tblStylePr>
  </w:style>
  <w:style w:type="table" w:styleId="95">
    <w:name w:val="Medium Grid 2 Accent 1"/>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blStyle w:val="12"/>
      </w:tblPr>
      <w:tcPr>
        <w:shd w:val="clear" w:color="auto" w:fill="EDF2F8"/>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DBE5F1"/>
      </w:tcPr>
    </w:tblStylePr>
    <w:tblStylePr w:type="band1Vert">
      <w:tblPr>
        <w:tblStyle w:val="12"/>
      </w:tblPr>
      <w:tcPr>
        <w:shd w:val="clear" w:color="auto" w:fill="A7BFDE"/>
      </w:tcPr>
    </w:tblStylePr>
    <w:tblStylePr w:type="band1Horz">
      <w:tblPr>
        <w:tblStyle w:val="12"/>
      </w:tblPr>
      <w:tcPr>
        <w:tcBorders>
          <w:insideH w:val="single" w:sz="6" w:space="0"/>
          <w:insideV w:val="single" w:sz="6" w:space="0"/>
        </w:tcBorders>
        <w:shd w:val="clear" w:color="auto" w:fill="A7BFDE"/>
      </w:tcPr>
    </w:tblStylePr>
    <w:tblStylePr w:type="nwCell">
      <w:tblPr>
        <w:tblStyle w:val="12"/>
      </w:tblPr>
      <w:tcPr>
        <w:shd w:val="clear" w:color="auto" w:fill="FFFFFF"/>
      </w:tcPr>
    </w:tblStylePr>
  </w:style>
  <w:style w:type="table" w:styleId="96">
    <w:name w:val="Medium Grid 2 Accent 2"/>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blStyle w:val="12"/>
      </w:tblPr>
      <w:tcPr>
        <w:shd w:val="clear" w:color="auto" w:fill="F8EDED"/>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F2DBDB"/>
      </w:tcPr>
    </w:tblStylePr>
    <w:tblStylePr w:type="band1Vert">
      <w:tblPr>
        <w:tblStyle w:val="12"/>
      </w:tblPr>
      <w:tcPr>
        <w:shd w:val="clear" w:color="auto" w:fill="DFA7A6"/>
      </w:tcPr>
    </w:tblStylePr>
    <w:tblStylePr w:type="band1Horz">
      <w:tblPr>
        <w:tblStyle w:val="12"/>
      </w:tblPr>
      <w:tcPr>
        <w:tcBorders>
          <w:insideH w:val="single" w:sz="6" w:space="0"/>
          <w:insideV w:val="single" w:sz="6" w:space="0"/>
        </w:tcBorders>
        <w:shd w:val="clear" w:color="auto" w:fill="DFA7A6"/>
      </w:tcPr>
    </w:tblStylePr>
    <w:tblStylePr w:type="nwCell">
      <w:tblPr>
        <w:tblStyle w:val="12"/>
      </w:tblPr>
      <w:tcPr>
        <w:shd w:val="clear" w:color="auto" w:fill="FFFFFF"/>
      </w:tcPr>
    </w:tblStylePr>
  </w:style>
  <w:style w:type="table" w:styleId="97">
    <w:name w:val="Medium Grid 2 Accent 3"/>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blStyle w:val="12"/>
      </w:tblPr>
      <w:tcPr>
        <w:shd w:val="clear" w:color="auto" w:fill="F5F8EE"/>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EAF1DD"/>
      </w:tcPr>
    </w:tblStylePr>
    <w:tblStylePr w:type="band1Vert">
      <w:tblPr>
        <w:tblStyle w:val="12"/>
      </w:tblPr>
      <w:tcPr>
        <w:shd w:val="clear" w:color="auto" w:fill="CDDDAC"/>
      </w:tcPr>
    </w:tblStylePr>
    <w:tblStylePr w:type="band1Horz">
      <w:tblPr>
        <w:tblStyle w:val="12"/>
      </w:tblPr>
      <w:tcPr>
        <w:tcBorders>
          <w:insideH w:val="single" w:sz="6" w:space="0"/>
          <w:insideV w:val="single" w:sz="6" w:space="0"/>
        </w:tcBorders>
        <w:shd w:val="clear" w:color="auto" w:fill="CDDDAC"/>
      </w:tcPr>
    </w:tblStylePr>
    <w:tblStylePr w:type="nwCell">
      <w:tblPr>
        <w:tblStyle w:val="12"/>
      </w:tblPr>
      <w:tcPr>
        <w:shd w:val="clear" w:color="auto" w:fill="FFFFFF"/>
      </w:tcPr>
    </w:tblStylePr>
  </w:style>
  <w:style w:type="table" w:styleId="98">
    <w:name w:val="Medium Grid 2 Accent 4"/>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blStyle w:val="12"/>
      </w:tblPr>
      <w:tcPr>
        <w:shd w:val="clear" w:color="auto" w:fill="F2EFF6"/>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E5DFEC"/>
      </w:tcPr>
    </w:tblStylePr>
    <w:tblStylePr w:type="band1Vert">
      <w:tblPr>
        <w:tblStyle w:val="12"/>
      </w:tblPr>
      <w:tcPr>
        <w:shd w:val="clear" w:color="auto" w:fill="BFB1D0"/>
      </w:tcPr>
    </w:tblStylePr>
    <w:tblStylePr w:type="band1Horz">
      <w:tblPr>
        <w:tblStyle w:val="12"/>
      </w:tblPr>
      <w:tcPr>
        <w:tcBorders>
          <w:insideH w:val="single" w:sz="6" w:space="0"/>
          <w:insideV w:val="single" w:sz="6" w:space="0"/>
        </w:tcBorders>
        <w:shd w:val="clear" w:color="auto" w:fill="BFB1D0"/>
      </w:tcPr>
    </w:tblStylePr>
    <w:tblStylePr w:type="nwCell">
      <w:tblPr>
        <w:tblStyle w:val="12"/>
      </w:tblPr>
      <w:tcPr>
        <w:shd w:val="clear" w:color="auto" w:fill="FFFFFF"/>
      </w:tcPr>
    </w:tblStylePr>
  </w:style>
  <w:style w:type="table" w:styleId="99">
    <w:name w:val="Medium Grid 2 Accent 5"/>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blStyle w:val="12"/>
      </w:tblPr>
      <w:tcPr>
        <w:shd w:val="clear" w:color="auto" w:fill="EDF6F9"/>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DAEEF3"/>
      </w:tcPr>
    </w:tblStylePr>
    <w:tblStylePr w:type="band1Vert">
      <w:tblPr>
        <w:tblStyle w:val="12"/>
      </w:tblPr>
      <w:tcPr>
        <w:shd w:val="clear" w:color="auto" w:fill="A5D5E2"/>
      </w:tcPr>
    </w:tblStylePr>
    <w:tblStylePr w:type="band1Horz">
      <w:tblPr>
        <w:tblStyle w:val="12"/>
      </w:tblPr>
      <w:tcPr>
        <w:tcBorders>
          <w:insideH w:val="single" w:sz="6" w:space="0"/>
          <w:insideV w:val="single" w:sz="6" w:space="0"/>
        </w:tcBorders>
        <w:shd w:val="clear" w:color="auto" w:fill="A5D5E2"/>
      </w:tcPr>
    </w:tblStylePr>
    <w:tblStylePr w:type="nwCell">
      <w:tblPr>
        <w:tblStyle w:val="12"/>
      </w:tblPr>
      <w:tcPr>
        <w:shd w:val="clear" w:color="auto" w:fill="FFFFFF"/>
      </w:tcPr>
    </w:tblStylePr>
  </w:style>
  <w:style w:type="table" w:styleId="100">
    <w:name w:val="Medium Grid 2 Accent 6"/>
    <w:basedOn w:val="12"/>
    <w:uiPriority w:val="68"/>
    <w:pPr>
      <w:spacing w:after="0" w:line="240" w:lineRule="auto"/>
    </w:pPr>
    <w:rPr>
      <w:rFonts w:ascii="Calibri" w:hAnsi="Calibri" w:eastAsia="MS Gothic" w:cs="Times New Roman"/>
      <w:color w:val="000000"/>
    </w:rPr>
    <w:tblPr>
      <w:tblStyle w:val="12"/>
      <w:tblStyleRowBandSize w:val="1"/>
      <w:tblStyleColBandSize w:val="1"/>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blStyle w:val="12"/>
      </w:tblPr>
      <w:tcPr>
        <w:shd w:val="clear" w:color="auto" w:fill="FEF4EC"/>
      </w:tcPr>
    </w:tblStylePr>
    <w:tblStylePr w:type="lastRow">
      <w:rPr>
        <w:b/>
        <w:bCs/>
        <w:color w:val="000000"/>
      </w:rPr>
      <w:tblPr>
        <w:tblStyle w:val="12"/>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blStyle w:val="12"/>
      </w:tblPr>
      <w:tcPr>
        <w:tcBorders>
          <w:top w:val="nil"/>
          <w:left w:val="nil"/>
          <w:bottom w:val="nil"/>
          <w:right w:val="nil"/>
          <w:insideH w:val="nil"/>
          <w:insideV w:val="nil"/>
        </w:tcBorders>
        <w:shd w:val="clear" w:color="auto" w:fill="FFFFFF"/>
      </w:tcPr>
    </w:tblStylePr>
    <w:tblStylePr w:type="lastCol">
      <w:rPr>
        <w:b w:val="0"/>
        <w:bCs w:val="0"/>
        <w:color w:val="000000"/>
      </w:rPr>
      <w:tblPr>
        <w:tblStyle w:val="12"/>
      </w:tblPr>
      <w:tcPr>
        <w:tcBorders>
          <w:top w:val="nil"/>
          <w:left w:val="nil"/>
          <w:bottom w:val="nil"/>
          <w:right w:val="nil"/>
          <w:insideH w:val="nil"/>
          <w:insideV w:val="nil"/>
        </w:tcBorders>
        <w:shd w:val="clear" w:color="auto" w:fill="FDE9D9"/>
      </w:tcPr>
    </w:tblStylePr>
    <w:tblStylePr w:type="band1Vert">
      <w:tblPr>
        <w:tblStyle w:val="12"/>
      </w:tblPr>
      <w:tcPr>
        <w:shd w:val="clear" w:color="auto" w:fill="FBCAA2"/>
      </w:tcPr>
    </w:tblStylePr>
    <w:tblStylePr w:type="band1Horz">
      <w:tblPr>
        <w:tblStyle w:val="12"/>
      </w:tblPr>
      <w:tcPr>
        <w:tcBorders>
          <w:insideH w:val="single" w:sz="6" w:space="0"/>
          <w:insideV w:val="single" w:sz="6" w:space="0"/>
        </w:tcBorders>
        <w:shd w:val="clear" w:color="auto" w:fill="FBCAA2"/>
      </w:tcPr>
    </w:tblStylePr>
    <w:tblStylePr w:type="nwCell">
      <w:tblPr>
        <w:tblStyle w:val="12"/>
      </w:tblPr>
      <w:tcPr>
        <w:shd w:val="clear" w:color="auto" w:fill="FFFFFF"/>
      </w:tcPr>
    </w:tblStylePr>
  </w:style>
  <w:style w:type="table" w:styleId="101">
    <w:name w:val="Medium Grid 3"/>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000000"/>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102">
    <w:name w:val="Medium Grid 3 Accent 1"/>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4F81BD"/>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103">
    <w:name w:val="Medium Grid 3 Accent 2"/>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C0504D"/>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104">
    <w:name w:val="Medium Grid 3 Accent 3"/>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9BBB59"/>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105">
    <w:name w:val="Medium Grid 3 Accent 4"/>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8064A2"/>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106">
    <w:name w:val="Medium Grid 3 Accent 5"/>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4BACC6"/>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107">
    <w:name w:val="Medium Grid 3 Accent 6"/>
    <w:basedOn w:val="12"/>
    <w:uiPriority w:val="69"/>
    <w:pPr>
      <w:spacing w:after="0" w:line="240" w:lineRule="auto"/>
    </w:pPr>
    <w:tblPr>
      <w:tblStyle w:val="12"/>
      <w:tblStyleRowBandSize w:val="1"/>
      <w:tblStyleColBandSize w:val="1"/>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blStyle w:val="12"/>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blStyle w:val="12"/>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blStyle w:val="12"/>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blStyle w:val="12"/>
      </w:tblPr>
      <w:tcPr>
        <w:tcBorders>
          <w:top w:val="nil"/>
          <w:left w:val="nil"/>
          <w:bottom w:val="single" w:color="FFFFFF" w:sz="24" w:space="0"/>
          <w:right w:val="nil"/>
          <w:insideH w:val="nil"/>
          <w:insideV w:val="nil"/>
        </w:tcBorders>
        <w:shd w:val="clear" w:color="auto" w:fill="F79646"/>
      </w:tcPr>
    </w:tblStylePr>
    <w:tblStylePr w:type="band1Vert">
      <w:tblPr>
        <w:tblStyle w:val="12"/>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blStyle w:val="12"/>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108">
    <w:name w:val="Dark List"/>
    <w:basedOn w:val="12"/>
    <w:uiPriority w:val="70"/>
    <w:pPr>
      <w:spacing w:after="0" w:line="240" w:lineRule="auto"/>
    </w:pPr>
    <w:rPr>
      <w:color w:val="FFFFFF"/>
    </w:rPr>
    <w:tblPr>
      <w:tblStyle w:val="12"/>
      <w:tblStyleRowBandSize w:val="1"/>
      <w:tblStyleColBandSize w:val="1"/>
    </w:tblPr>
    <w:tcPr>
      <w:shd w:val="clear" w:color="auto" w:fill="000000"/>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000000"/>
      </w:tcPr>
    </w:tblStylePr>
    <w:tblStylePr w:type="firstCol">
      <w:tblPr>
        <w:tblStyle w:val="12"/>
      </w:tblPr>
      <w:tcPr>
        <w:tcBorders>
          <w:top w:val="nil"/>
          <w:left w:val="nil"/>
          <w:bottom w:val="nil"/>
          <w:right w:val="single" w:color="FFFFFF" w:sz="18" w:space="0"/>
          <w:insideH w:val="nil"/>
          <w:insideV w:val="nil"/>
        </w:tcBorders>
        <w:shd w:val="clear" w:color="auto" w:fill="000000"/>
      </w:tcPr>
    </w:tblStylePr>
    <w:tblStylePr w:type="lastCol">
      <w:tblPr>
        <w:tblStyle w:val="12"/>
      </w:tblPr>
      <w:tcPr>
        <w:tcBorders>
          <w:top w:val="nil"/>
          <w:left w:val="nil"/>
          <w:bottom w:val="single" w:color="FFFFFF" w:sz="18" w:space="0"/>
          <w:right w:val="nil"/>
          <w:insideH w:val="nil"/>
          <w:insideV w:val="nil"/>
        </w:tcBorders>
        <w:shd w:val="clear" w:color="auto" w:fill="000000"/>
      </w:tcPr>
    </w:tblStylePr>
    <w:tblStylePr w:type="band1Vert">
      <w:tblPr>
        <w:tblStyle w:val="12"/>
      </w:tblPr>
      <w:tcPr>
        <w:tcBorders>
          <w:top w:val="nil"/>
          <w:left w:val="nil"/>
          <w:bottom w:val="nil"/>
          <w:right w:val="nil"/>
          <w:insideH w:val="nil"/>
          <w:insideV w:val="nil"/>
        </w:tcBorders>
        <w:shd w:val="clear" w:color="auto" w:fill="000000"/>
      </w:tcPr>
    </w:tblStylePr>
    <w:tblStylePr w:type="band1Horz">
      <w:tblPr>
        <w:tblStyle w:val="12"/>
      </w:tblPr>
      <w:tcPr>
        <w:tcBorders>
          <w:top w:val="nil"/>
          <w:left w:val="nil"/>
          <w:bottom w:val="nil"/>
          <w:right w:val="nil"/>
          <w:insideH w:val="nil"/>
          <w:insideV w:val="nil"/>
        </w:tcBorders>
        <w:shd w:val="clear" w:color="auto" w:fill="000000"/>
      </w:tcPr>
    </w:tblStylePr>
  </w:style>
  <w:style w:type="table" w:styleId="109">
    <w:name w:val="Dark List Accent 1"/>
    <w:basedOn w:val="12"/>
    <w:uiPriority w:val="70"/>
    <w:pPr>
      <w:spacing w:after="0" w:line="240" w:lineRule="auto"/>
    </w:pPr>
    <w:rPr>
      <w:color w:val="FFFFFF"/>
    </w:rPr>
    <w:tblPr>
      <w:tblStyle w:val="12"/>
      <w:tblStyleRowBandSize w:val="1"/>
      <w:tblStyleColBandSize w:val="1"/>
    </w:tblPr>
    <w:tcPr>
      <w:shd w:val="clear" w:color="auto" w:fill="4F81BD"/>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243F60"/>
      </w:tcPr>
    </w:tblStylePr>
    <w:tblStylePr w:type="firstCol">
      <w:tblPr>
        <w:tblStyle w:val="12"/>
      </w:tblPr>
      <w:tcPr>
        <w:tcBorders>
          <w:top w:val="nil"/>
          <w:left w:val="nil"/>
          <w:bottom w:val="nil"/>
          <w:right w:val="single" w:color="FFFFFF" w:sz="18" w:space="0"/>
          <w:insideH w:val="nil"/>
          <w:insideV w:val="nil"/>
        </w:tcBorders>
        <w:shd w:val="clear" w:color="auto" w:fill="365F91"/>
      </w:tcPr>
    </w:tblStylePr>
    <w:tblStylePr w:type="lastCol">
      <w:tblPr>
        <w:tblStyle w:val="12"/>
      </w:tblPr>
      <w:tcPr>
        <w:tcBorders>
          <w:top w:val="nil"/>
          <w:left w:val="nil"/>
          <w:bottom w:val="single" w:color="FFFFFF" w:sz="18" w:space="0"/>
          <w:right w:val="nil"/>
          <w:insideH w:val="nil"/>
          <w:insideV w:val="nil"/>
        </w:tcBorders>
        <w:shd w:val="clear" w:color="auto" w:fill="365F91"/>
      </w:tcPr>
    </w:tblStylePr>
    <w:tblStylePr w:type="band1Vert">
      <w:tblPr>
        <w:tblStyle w:val="12"/>
      </w:tblPr>
      <w:tcPr>
        <w:tcBorders>
          <w:top w:val="nil"/>
          <w:left w:val="nil"/>
          <w:bottom w:val="nil"/>
          <w:right w:val="nil"/>
          <w:insideH w:val="nil"/>
          <w:insideV w:val="nil"/>
        </w:tcBorders>
        <w:shd w:val="clear" w:color="auto" w:fill="365F91"/>
      </w:tcPr>
    </w:tblStylePr>
    <w:tblStylePr w:type="band1Horz">
      <w:tblPr>
        <w:tblStyle w:val="12"/>
      </w:tblPr>
      <w:tcPr>
        <w:tcBorders>
          <w:top w:val="nil"/>
          <w:left w:val="nil"/>
          <w:bottom w:val="nil"/>
          <w:right w:val="nil"/>
          <w:insideH w:val="nil"/>
          <w:insideV w:val="nil"/>
        </w:tcBorders>
        <w:shd w:val="clear" w:color="auto" w:fill="365F91"/>
      </w:tcPr>
    </w:tblStylePr>
  </w:style>
  <w:style w:type="table" w:styleId="110">
    <w:name w:val="Dark List Accent 2"/>
    <w:basedOn w:val="12"/>
    <w:uiPriority w:val="70"/>
    <w:pPr>
      <w:spacing w:after="0" w:line="240" w:lineRule="auto"/>
    </w:pPr>
    <w:rPr>
      <w:color w:val="FFFFFF"/>
    </w:rPr>
    <w:tblPr>
      <w:tblStyle w:val="12"/>
      <w:tblStyleRowBandSize w:val="1"/>
      <w:tblStyleColBandSize w:val="1"/>
    </w:tblPr>
    <w:tcPr>
      <w:shd w:val="clear" w:color="auto" w:fill="C0504D"/>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622423"/>
      </w:tcPr>
    </w:tblStylePr>
    <w:tblStylePr w:type="firstCol">
      <w:tblPr>
        <w:tblStyle w:val="12"/>
      </w:tblPr>
      <w:tcPr>
        <w:tcBorders>
          <w:top w:val="nil"/>
          <w:left w:val="nil"/>
          <w:bottom w:val="nil"/>
          <w:right w:val="single" w:color="FFFFFF" w:sz="18" w:space="0"/>
          <w:insideH w:val="nil"/>
          <w:insideV w:val="nil"/>
        </w:tcBorders>
        <w:shd w:val="clear" w:color="auto" w:fill="943634"/>
      </w:tcPr>
    </w:tblStylePr>
    <w:tblStylePr w:type="lastCol">
      <w:tblPr>
        <w:tblStyle w:val="12"/>
      </w:tblPr>
      <w:tcPr>
        <w:tcBorders>
          <w:top w:val="nil"/>
          <w:left w:val="nil"/>
          <w:bottom w:val="single" w:color="FFFFFF" w:sz="18" w:space="0"/>
          <w:right w:val="nil"/>
          <w:insideH w:val="nil"/>
          <w:insideV w:val="nil"/>
        </w:tcBorders>
        <w:shd w:val="clear" w:color="auto" w:fill="943634"/>
      </w:tcPr>
    </w:tblStylePr>
    <w:tblStylePr w:type="band1Vert">
      <w:tblPr>
        <w:tblStyle w:val="12"/>
      </w:tblPr>
      <w:tcPr>
        <w:tcBorders>
          <w:top w:val="nil"/>
          <w:left w:val="nil"/>
          <w:bottom w:val="nil"/>
          <w:right w:val="nil"/>
          <w:insideH w:val="nil"/>
          <w:insideV w:val="nil"/>
        </w:tcBorders>
        <w:shd w:val="clear" w:color="auto" w:fill="943634"/>
      </w:tcPr>
    </w:tblStylePr>
    <w:tblStylePr w:type="band1Horz">
      <w:tblPr>
        <w:tblStyle w:val="12"/>
      </w:tblPr>
      <w:tcPr>
        <w:tcBorders>
          <w:top w:val="nil"/>
          <w:left w:val="nil"/>
          <w:bottom w:val="nil"/>
          <w:right w:val="nil"/>
          <w:insideH w:val="nil"/>
          <w:insideV w:val="nil"/>
        </w:tcBorders>
        <w:shd w:val="clear" w:color="auto" w:fill="943634"/>
      </w:tcPr>
    </w:tblStylePr>
  </w:style>
  <w:style w:type="table" w:styleId="111">
    <w:name w:val="Dark List Accent 3"/>
    <w:basedOn w:val="12"/>
    <w:uiPriority w:val="70"/>
    <w:pPr>
      <w:spacing w:after="0" w:line="240" w:lineRule="auto"/>
    </w:pPr>
    <w:rPr>
      <w:color w:val="FFFFFF"/>
    </w:rPr>
    <w:tblPr>
      <w:tblStyle w:val="12"/>
      <w:tblStyleRowBandSize w:val="1"/>
      <w:tblStyleColBandSize w:val="1"/>
    </w:tblPr>
    <w:tcPr>
      <w:shd w:val="clear" w:color="auto" w:fill="9BBB59"/>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4E6128"/>
      </w:tcPr>
    </w:tblStylePr>
    <w:tblStylePr w:type="firstCol">
      <w:tblPr>
        <w:tblStyle w:val="12"/>
      </w:tblPr>
      <w:tcPr>
        <w:tcBorders>
          <w:top w:val="nil"/>
          <w:left w:val="nil"/>
          <w:bottom w:val="nil"/>
          <w:right w:val="single" w:color="FFFFFF" w:sz="18" w:space="0"/>
          <w:insideH w:val="nil"/>
          <w:insideV w:val="nil"/>
        </w:tcBorders>
        <w:shd w:val="clear" w:color="auto" w:fill="76923C"/>
      </w:tcPr>
    </w:tblStylePr>
    <w:tblStylePr w:type="lastCol">
      <w:tblPr>
        <w:tblStyle w:val="12"/>
      </w:tblPr>
      <w:tcPr>
        <w:tcBorders>
          <w:top w:val="nil"/>
          <w:left w:val="nil"/>
          <w:bottom w:val="single" w:color="FFFFFF" w:sz="18" w:space="0"/>
          <w:right w:val="nil"/>
          <w:insideH w:val="nil"/>
          <w:insideV w:val="nil"/>
        </w:tcBorders>
        <w:shd w:val="clear" w:color="auto" w:fill="76923C"/>
      </w:tcPr>
    </w:tblStylePr>
    <w:tblStylePr w:type="band1Vert">
      <w:tblPr>
        <w:tblStyle w:val="12"/>
      </w:tblPr>
      <w:tcPr>
        <w:tcBorders>
          <w:top w:val="nil"/>
          <w:left w:val="nil"/>
          <w:bottom w:val="nil"/>
          <w:right w:val="nil"/>
          <w:insideH w:val="nil"/>
          <w:insideV w:val="nil"/>
        </w:tcBorders>
        <w:shd w:val="clear" w:color="auto" w:fill="76923C"/>
      </w:tcPr>
    </w:tblStylePr>
    <w:tblStylePr w:type="band1Horz">
      <w:tblPr>
        <w:tblStyle w:val="12"/>
      </w:tblPr>
      <w:tcPr>
        <w:tcBorders>
          <w:top w:val="nil"/>
          <w:left w:val="nil"/>
          <w:bottom w:val="nil"/>
          <w:right w:val="nil"/>
          <w:insideH w:val="nil"/>
          <w:insideV w:val="nil"/>
        </w:tcBorders>
        <w:shd w:val="clear" w:color="auto" w:fill="76923C"/>
      </w:tcPr>
    </w:tblStylePr>
  </w:style>
  <w:style w:type="table" w:styleId="112">
    <w:name w:val="Dark List Accent 4"/>
    <w:basedOn w:val="12"/>
    <w:uiPriority w:val="70"/>
    <w:pPr>
      <w:spacing w:after="0" w:line="240" w:lineRule="auto"/>
    </w:pPr>
    <w:rPr>
      <w:color w:val="FFFFFF"/>
    </w:rPr>
    <w:tblPr>
      <w:tblStyle w:val="12"/>
      <w:tblStyleRowBandSize w:val="1"/>
      <w:tblStyleColBandSize w:val="1"/>
    </w:tblPr>
    <w:tcPr>
      <w:shd w:val="clear" w:color="auto" w:fill="8064A2"/>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3F3151"/>
      </w:tcPr>
    </w:tblStylePr>
    <w:tblStylePr w:type="firstCol">
      <w:tblPr>
        <w:tblStyle w:val="12"/>
      </w:tblPr>
      <w:tcPr>
        <w:tcBorders>
          <w:top w:val="nil"/>
          <w:left w:val="nil"/>
          <w:bottom w:val="nil"/>
          <w:right w:val="single" w:color="FFFFFF" w:sz="18" w:space="0"/>
          <w:insideH w:val="nil"/>
          <w:insideV w:val="nil"/>
        </w:tcBorders>
        <w:shd w:val="clear" w:color="auto" w:fill="5F497A"/>
      </w:tcPr>
    </w:tblStylePr>
    <w:tblStylePr w:type="lastCol">
      <w:tblPr>
        <w:tblStyle w:val="12"/>
      </w:tblPr>
      <w:tcPr>
        <w:tcBorders>
          <w:top w:val="nil"/>
          <w:left w:val="nil"/>
          <w:bottom w:val="single" w:color="FFFFFF" w:sz="18" w:space="0"/>
          <w:right w:val="nil"/>
          <w:insideH w:val="nil"/>
          <w:insideV w:val="nil"/>
        </w:tcBorders>
        <w:shd w:val="clear" w:color="auto" w:fill="5F497A"/>
      </w:tcPr>
    </w:tblStylePr>
    <w:tblStylePr w:type="band1Vert">
      <w:tblPr>
        <w:tblStyle w:val="12"/>
      </w:tblPr>
      <w:tcPr>
        <w:tcBorders>
          <w:top w:val="nil"/>
          <w:left w:val="nil"/>
          <w:bottom w:val="nil"/>
          <w:right w:val="nil"/>
          <w:insideH w:val="nil"/>
          <w:insideV w:val="nil"/>
        </w:tcBorders>
        <w:shd w:val="clear" w:color="auto" w:fill="5F497A"/>
      </w:tcPr>
    </w:tblStylePr>
    <w:tblStylePr w:type="band1Horz">
      <w:tblPr>
        <w:tblStyle w:val="12"/>
      </w:tblPr>
      <w:tcPr>
        <w:tcBorders>
          <w:top w:val="nil"/>
          <w:left w:val="nil"/>
          <w:bottom w:val="nil"/>
          <w:right w:val="nil"/>
          <w:insideH w:val="nil"/>
          <w:insideV w:val="nil"/>
        </w:tcBorders>
        <w:shd w:val="clear" w:color="auto" w:fill="5F497A"/>
      </w:tcPr>
    </w:tblStylePr>
  </w:style>
  <w:style w:type="table" w:styleId="113">
    <w:name w:val="Dark List Accent 5"/>
    <w:basedOn w:val="12"/>
    <w:uiPriority w:val="70"/>
    <w:pPr>
      <w:spacing w:after="0" w:line="240" w:lineRule="auto"/>
    </w:pPr>
    <w:rPr>
      <w:color w:val="FFFFFF"/>
    </w:rPr>
    <w:tblPr>
      <w:tblStyle w:val="12"/>
      <w:tblStyleRowBandSize w:val="1"/>
      <w:tblStyleColBandSize w:val="1"/>
    </w:tblPr>
    <w:tcPr>
      <w:shd w:val="clear" w:color="auto" w:fill="4BACC6"/>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205867"/>
      </w:tcPr>
    </w:tblStylePr>
    <w:tblStylePr w:type="firstCol">
      <w:tblPr>
        <w:tblStyle w:val="12"/>
      </w:tblPr>
      <w:tcPr>
        <w:tcBorders>
          <w:top w:val="nil"/>
          <w:left w:val="nil"/>
          <w:bottom w:val="nil"/>
          <w:right w:val="single" w:color="FFFFFF" w:sz="18" w:space="0"/>
          <w:insideH w:val="nil"/>
          <w:insideV w:val="nil"/>
        </w:tcBorders>
        <w:shd w:val="clear" w:color="auto" w:fill="31849B"/>
      </w:tcPr>
    </w:tblStylePr>
    <w:tblStylePr w:type="lastCol">
      <w:tblPr>
        <w:tblStyle w:val="12"/>
      </w:tblPr>
      <w:tcPr>
        <w:tcBorders>
          <w:top w:val="nil"/>
          <w:left w:val="nil"/>
          <w:bottom w:val="single" w:color="FFFFFF" w:sz="18" w:space="0"/>
          <w:right w:val="nil"/>
          <w:insideH w:val="nil"/>
          <w:insideV w:val="nil"/>
        </w:tcBorders>
        <w:shd w:val="clear" w:color="auto" w:fill="31849B"/>
      </w:tcPr>
    </w:tblStylePr>
    <w:tblStylePr w:type="band1Vert">
      <w:tblPr>
        <w:tblStyle w:val="12"/>
      </w:tblPr>
      <w:tcPr>
        <w:tcBorders>
          <w:top w:val="nil"/>
          <w:left w:val="nil"/>
          <w:bottom w:val="nil"/>
          <w:right w:val="nil"/>
          <w:insideH w:val="nil"/>
          <w:insideV w:val="nil"/>
        </w:tcBorders>
        <w:shd w:val="clear" w:color="auto" w:fill="31849B"/>
      </w:tcPr>
    </w:tblStylePr>
    <w:tblStylePr w:type="band1Horz">
      <w:tblPr>
        <w:tblStyle w:val="12"/>
      </w:tblPr>
      <w:tcPr>
        <w:tcBorders>
          <w:top w:val="nil"/>
          <w:left w:val="nil"/>
          <w:bottom w:val="nil"/>
          <w:right w:val="nil"/>
          <w:insideH w:val="nil"/>
          <w:insideV w:val="nil"/>
        </w:tcBorders>
        <w:shd w:val="clear" w:color="auto" w:fill="31849B"/>
      </w:tcPr>
    </w:tblStylePr>
  </w:style>
  <w:style w:type="table" w:styleId="114">
    <w:name w:val="Dark List Accent 6"/>
    <w:basedOn w:val="12"/>
    <w:uiPriority w:val="70"/>
    <w:pPr>
      <w:spacing w:after="0" w:line="240" w:lineRule="auto"/>
    </w:pPr>
    <w:rPr>
      <w:color w:val="FFFFFF"/>
    </w:rPr>
    <w:tblPr>
      <w:tblStyle w:val="12"/>
      <w:tblStyleRowBandSize w:val="1"/>
      <w:tblStyleColBandSize w:val="1"/>
    </w:tblPr>
    <w:tcPr>
      <w:shd w:val="clear" w:color="auto" w:fill="F79646"/>
    </w:tcPr>
    <w:tblStylePr w:type="firstRow">
      <w:rPr>
        <w:b/>
        <w:bCs/>
      </w:rPr>
      <w:tblPr>
        <w:tblStyle w:val="12"/>
      </w:tblPr>
      <w:tcPr>
        <w:tcBorders>
          <w:top w:val="nil"/>
          <w:left w:val="single" w:color="FFFFFF" w:sz="18" w:space="0"/>
          <w:bottom w:val="nil"/>
          <w:right w:val="nil"/>
          <w:insideH w:val="nil"/>
          <w:insideV w:val="nil"/>
        </w:tcBorders>
        <w:shd w:val="clear" w:color="auto" w:fill="000000"/>
      </w:tcPr>
    </w:tblStylePr>
    <w:tblStylePr w:type="lastRow">
      <w:tblPr>
        <w:tblStyle w:val="12"/>
      </w:tblPr>
      <w:tcPr>
        <w:tcBorders>
          <w:top w:val="single" w:color="FFFFFF" w:sz="18" w:space="0"/>
          <w:left w:val="nil"/>
          <w:bottom w:val="nil"/>
          <w:right w:val="nil"/>
          <w:insideH w:val="nil"/>
          <w:insideV w:val="nil"/>
        </w:tcBorders>
        <w:shd w:val="clear" w:color="auto" w:fill="974706"/>
      </w:tcPr>
    </w:tblStylePr>
    <w:tblStylePr w:type="firstCol">
      <w:tblPr>
        <w:tblStyle w:val="12"/>
      </w:tblPr>
      <w:tcPr>
        <w:tcBorders>
          <w:top w:val="nil"/>
          <w:left w:val="nil"/>
          <w:bottom w:val="nil"/>
          <w:right w:val="single" w:color="FFFFFF" w:sz="18" w:space="0"/>
          <w:insideH w:val="nil"/>
          <w:insideV w:val="nil"/>
        </w:tcBorders>
        <w:shd w:val="clear" w:color="auto" w:fill="E36C0A"/>
      </w:tcPr>
    </w:tblStylePr>
    <w:tblStylePr w:type="lastCol">
      <w:tblPr>
        <w:tblStyle w:val="12"/>
      </w:tblPr>
      <w:tcPr>
        <w:tcBorders>
          <w:top w:val="nil"/>
          <w:left w:val="nil"/>
          <w:bottom w:val="single" w:color="FFFFFF" w:sz="18" w:space="0"/>
          <w:right w:val="nil"/>
          <w:insideH w:val="nil"/>
          <w:insideV w:val="nil"/>
        </w:tcBorders>
        <w:shd w:val="clear" w:color="auto" w:fill="E36C0A"/>
      </w:tcPr>
    </w:tblStylePr>
    <w:tblStylePr w:type="band1Vert">
      <w:tblPr>
        <w:tblStyle w:val="12"/>
      </w:tblPr>
      <w:tcPr>
        <w:tcBorders>
          <w:top w:val="nil"/>
          <w:left w:val="nil"/>
          <w:bottom w:val="nil"/>
          <w:right w:val="nil"/>
          <w:insideH w:val="nil"/>
          <w:insideV w:val="nil"/>
        </w:tcBorders>
        <w:shd w:val="clear" w:color="auto" w:fill="E36C0A"/>
      </w:tcPr>
    </w:tblStylePr>
    <w:tblStylePr w:type="band1Horz">
      <w:tblPr>
        <w:tblStyle w:val="12"/>
      </w:tblPr>
      <w:tcPr>
        <w:tcBorders>
          <w:top w:val="nil"/>
          <w:left w:val="nil"/>
          <w:bottom w:val="nil"/>
          <w:right w:val="nil"/>
          <w:insideH w:val="nil"/>
          <w:insideV w:val="nil"/>
        </w:tcBorders>
        <w:shd w:val="clear" w:color="auto" w:fill="E36C0A"/>
      </w:tcPr>
    </w:tblStylePr>
  </w:style>
  <w:style w:type="table" w:styleId="115">
    <w:name w:val="Colorful Shading"/>
    <w:basedOn w:val="12"/>
    <w:uiPriority w:val="71"/>
    <w:pPr>
      <w:spacing w:after="0" w:line="240" w:lineRule="auto"/>
    </w:pPr>
    <w:rPr>
      <w:color w:val="000000"/>
    </w:rPr>
    <w:tblPr>
      <w:tblStyle w:val="12"/>
      <w:tblStyleRowBandSize w:val="1"/>
      <w:tblStyleColBandSize w:val="1"/>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blStyle w:val="12"/>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000000"/>
      </w:tcPr>
    </w:tblStylePr>
    <w:tblStylePr w:type="firstCol">
      <w:rPr>
        <w:color w:val="FFFFFF"/>
      </w:rPr>
      <w:tblPr>
        <w:tblStyle w:val="12"/>
      </w:tblPr>
      <w:tcPr>
        <w:tcBorders>
          <w:top w:val="nil"/>
          <w:left w:val="nil"/>
          <w:bottom w:val="nil"/>
          <w:right w:val="nil"/>
          <w:insideH w:val="single" w:sz="4" w:space="0"/>
          <w:insideV w:val="nil"/>
        </w:tcBorders>
        <w:shd w:val="clear" w:color="auto" w:fill="000000"/>
      </w:tcPr>
    </w:tblStylePr>
    <w:tblStylePr w:type="lastCol">
      <w:rPr>
        <w:color w:val="FFFFFF"/>
      </w:rPr>
      <w:tblPr>
        <w:tblStyle w:val="12"/>
      </w:tblPr>
      <w:tcPr>
        <w:tcBorders>
          <w:top w:val="nil"/>
          <w:left w:val="nil"/>
          <w:bottom w:val="nil"/>
          <w:right w:val="nil"/>
          <w:insideH w:val="nil"/>
          <w:insideV w:val="nil"/>
        </w:tcBorders>
        <w:shd w:val="clear" w:color="auto" w:fill="000000"/>
      </w:tcPr>
    </w:tblStylePr>
    <w:tblStylePr w:type="band1Vert">
      <w:tblPr>
        <w:tblStyle w:val="12"/>
      </w:tblPr>
      <w:tcPr>
        <w:shd w:val="clear" w:color="auto" w:fill="999999"/>
      </w:tcPr>
    </w:tblStylePr>
    <w:tblStylePr w:type="band1Horz">
      <w:tblPr>
        <w:tblStyle w:val="12"/>
      </w:tblPr>
      <w:tcPr>
        <w:shd w:val="clear" w:color="auto" w:fill="808080"/>
      </w:tcPr>
    </w:tblStylePr>
    <w:tblStylePr w:type="neCell">
      <w:rPr>
        <w:color w:val="000000"/>
      </w:rPr>
    </w:tblStylePr>
    <w:tblStylePr w:type="nwCell">
      <w:rPr>
        <w:color w:val="000000"/>
      </w:rPr>
    </w:tblStylePr>
  </w:style>
  <w:style w:type="table" w:styleId="116">
    <w:name w:val="Colorful Shading Accent 1"/>
    <w:basedOn w:val="12"/>
    <w:uiPriority w:val="71"/>
    <w:pPr>
      <w:spacing w:after="0" w:line="240" w:lineRule="auto"/>
    </w:pPr>
    <w:rPr>
      <w:color w:val="000000"/>
    </w:rPr>
    <w:tblPr>
      <w:tblStyle w:val="12"/>
      <w:tblStyleRowBandSize w:val="1"/>
      <w:tblStyleColBandSize w:val="1"/>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blStyle w:val="12"/>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2C4C74"/>
      </w:tcPr>
    </w:tblStylePr>
    <w:tblStylePr w:type="firstCol">
      <w:rPr>
        <w:color w:val="FFFFFF"/>
      </w:rPr>
      <w:tblPr>
        <w:tblStyle w:val="12"/>
      </w:tblPr>
      <w:tcPr>
        <w:tcBorders>
          <w:top w:val="nil"/>
          <w:left w:val="nil"/>
          <w:bottom w:val="nil"/>
          <w:right w:val="nil"/>
          <w:insideH w:val="single" w:sz="4" w:space="0"/>
          <w:insideV w:val="nil"/>
        </w:tcBorders>
        <w:shd w:val="clear" w:color="auto" w:fill="2C4C74"/>
      </w:tcPr>
    </w:tblStylePr>
    <w:tblStylePr w:type="lastCol">
      <w:rPr>
        <w:color w:val="FFFFFF"/>
      </w:rPr>
      <w:tblPr>
        <w:tblStyle w:val="12"/>
      </w:tblPr>
      <w:tcPr>
        <w:tcBorders>
          <w:top w:val="nil"/>
          <w:left w:val="nil"/>
          <w:bottom w:val="nil"/>
          <w:right w:val="nil"/>
          <w:insideH w:val="nil"/>
          <w:insideV w:val="nil"/>
        </w:tcBorders>
        <w:shd w:val="clear" w:color="auto" w:fill="2C4C74"/>
      </w:tcPr>
    </w:tblStylePr>
    <w:tblStylePr w:type="band1Vert">
      <w:tblPr>
        <w:tblStyle w:val="12"/>
      </w:tblPr>
      <w:tcPr>
        <w:shd w:val="clear" w:color="auto" w:fill="B8CCE4"/>
      </w:tcPr>
    </w:tblStylePr>
    <w:tblStylePr w:type="band1Horz">
      <w:tblPr>
        <w:tblStyle w:val="12"/>
      </w:tblPr>
      <w:tcPr>
        <w:shd w:val="clear" w:color="auto" w:fill="A7BFDE"/>
      </w:tcPr>
    </w:tblStylePr>
    <w:tblStylePr w:type="neCell">
      <w:rPr>
        <w:color w:val="000000"/>
      </w:rPr>
    </w:tblStylePr>
    <w:tblStylePr w:type="nwCell">
      <w:rPr>
        <w:color w:val="000000"/>
      </w:rPr>
    </w:tblStylePr>
  </w:style>
  <w:style w:type="table" w:styleId="117">
    <w:name w:val="Colorful Shading Accent 2"/>
    <w:basedOn w:val="12"/>
    <w:uiPriority w:val="71"/>
    <w:pPr>
      <w:spacing w:after="0" w:line="240" w:lineRule="auto"/>
    </w:pPr>
    <w:rPr>
      <w:color w:val="000000"/>
    </w:rPr>
    <w:tblPr>
      <w:tblStyle w:val="12"/>
      <w:tblStyleRowBandSize w:val="1"/>
      <w:tblStyleColBandSize w:val="1"/>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blStyle w:val="12"/>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772C2A"/>
      </w:tcPr>
    </w:tblStylePr>
    <w:tblStylePr w:type="firstCol">
      <w:rPr>
        <w:color w:val="FFFFFF"/>
      </w:rPr>
      <w:tblPr>
        <w:tblStyle w:val="12"/>
      </w:tblPr>
      <w:tcPr>
        <w:tcBorders>
          <w:top w:val="nil"/>
          <w:left w:val="nil"/>
          <w:bottom w:val="nil"/>
          <w:right w:val="nil"/>
          <w:insideH w:val="single" w:sz="4" w:space="0"/>
          <w:insideV w:val="nil"/>
        </w:tcBorders>
        <w:shd w:val="clear" w:color="auto" w:fill="772C2A"/>
      </w:tcPr>
    </w:tblStylePr>
    <w:tblStylePr w:type="lastCol">
      <w:rPr>
        <w:color w:val="FFFFFF"/>
      </w:rPr>
      <w:tblPr>
        <w:tblStyle w:val="12"/>
      </w:tblPr>
      <w:tcPr>
        <w:tcBorders>
          <w:top w:val="nil"/>
          <w:left w:val="nil"/>
          <w:bottom w:val="nil"/>
          <w:right w:val="nil"/>
          <w:insideH w:val="nil"/>
          <w:insideV w:val="nil"/>
        </w:tcBorders>
        <w:shd w:val="clear" w:color="auto" w:fill="772C2A"/>
      </w:tcPr>
    </w:tblStylePr>
    <w:tblStylePr w:type="band1Vert">
      <w:tblPr>
        <w:tblStyle w:val="12"/>
      </w:tblPr>
      <w:tcPr>
        <w:shd w:val="clear" w:color="auto" w:fill="E5B8B7"/>
      </w:tcPr>
    </w:tblStylePr>
    <w:tblStylePr w:type="band1Horz">
      <w:tblPr>
        <w:tblStyle w:val="12"/>
      </w:tblPr>
      <w:tcPr>
        <w:shd w:val="clear" w:color="auto" w:fill="DFA7A6"/>
      </w:tcPr>
    </w:tblStylePr>
    <w:tblStylePr w:type="neCell">
      <w:rPr>
        <w:color w:val="000000"/>
      </w:rPr>
    </w:tblStylePr>
    <w:tblStylePr w:type="nwCell">
      <w:rPr>
        <w:color w:val="000000"/>
      </w:rPr>
    </w:tblStylePr>
  </w:style>
  <w:style w:type="table" w:styleId="118">
    <w:name w:val="Colorful Shading Accent 3"/>
    <w:basedOn w:val="12"/>
    <w:uiPriority w:val="71"/>
    <w:pPr>
      <w:spacing w:after="0" w:line="240" w:lineRule="auto"/>
    </w:pPr>
    <w:rPr>
      <w:color w:val="000000"/>
    </w:rPr>
    <w:tblPr>
      <w:tblStyle w:val="12"/>
      <w:tblStyleRowBandSize w:val="1"/>
      <w:tblStyleColBandSize w:val="1"/>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blStyle w:val="12"/>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5E7530"/>
      </w:tcPr>
    </w:tblStylePr>
    <w:tblStylePr w:type="firstCol">
      <w:rPr>
        <w:color w:val="FFFFFF"/>
      </w:rPr>
      <w:tblPr>
        <w:tblStyle w:val="12"/>
      </w:tblPr>
      <w:tcPr>
        <w:tcBorders>
          <w:top w:val="nil"/>
          <w:left w:val="nil"/>
          <w:bottom w:val="nil"/>
          <w:right w:val="nil"/>
          <w:insideH w:val="single" w:sz="4" w:space="0"/>
          <w:insideV w:val="nil"/>
        </w:tcBorders>
        <w:shd w:val="clear" w:color="auto" w:fill="5E7530"/>
      </w:tcPr>
    </w:tblStylePr>
    <w:tblStylePr w:type="lastCol">
      <w:rPr>
        <w:color w:val="FFFFFF"/>
      </w:rPr>
      <w:tblPr>
        <w:tblStyle w:val="12"/>
      </w:tblPr>
      <w:tcPr>
        <w:tcBorders>
          <w:top w:val="nil"/>
          <w:left w:val="nil"/>
          <w:bottom w:val="nil"/>
          <w:right w:val="nil"/>
          <w:insideH w:val="nil"/>
          <w:insideV w:val="nil"/>
        </w:tcBorders>
        <w:shd w:val="clear" w:color="auto" w:fill="5E7530"/>
      </w:tcPr>
    </w:tblStylePr>
    <w:tblStylePr w:type="band1Vert">
      <w:tblPr>
        <w:tblStyle w:val="12"/>
      </w:tblPr>
      <w:tcPr>
        <w:shd w:val="clear" w:color="auto" w:fill="D6E3BC"/>
      </w:tcPr>
    </w:tblStylePr>
    <w:tblStylePr w:type="band1Horz">
      <w:tblPr>
        <w:tblStyle w:val="12"/>
      </w:tblPr>
      <w:tcPr>
        <w:shd w:val="clear" w:color="auto" w:fill="CDDDAC"/>
      </w:tcPr>
    </w:tblStylePr>
  </w:style>
  <w:style w:type="table" w:styleId="119">
    <w:name w:val="Colorful Shading Accent 4"/>
    <w:basedOn w:val="12"/>
    <w:uiPriority w:val="71"/>
    <w:pPr>
      <w:spacing w:after="0" w:line="240" w:lineRule="auto"/>
    </w:pPr>
    <w:rPr>
      <w:color w:val="000000"/>
    </w:rPr>
    <w:tblPr>
      <w:tblStyle w:val="12"/>
      <w:tblStyleRowBandSize w:val="1"/>
      <w:tblStyleColBandSize w:val="1"/>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blStyle w:val="12"/>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4C3B62"/>
      </w:tcPr>
    </w:tblStylePr>
    <w:tblStylePr w:type="firstCol">
      <w:rPr>
        <w:color w:val="FFFFFF"/>
      </w:rPr>
      <w:tblPr>
        <w:tblStyle w:val="12"/>
      </w:tblPr>
      <w:tcPr>
        <w:tcBorders>
          <w:top w:val="nil"/>
          <w:left w:val="nil"/>
          <w:bottom w:val="nil"/>
          <w:right w:val="nil"/>
          <w:insideH w:val="single" w:sz="4" w:space="0"/>
          <w:insideV w:val="nil"/>
        </w:tcBorders>
        <w:shd w:val="clear" w:color="auto" w:fill="4C3B62"/>
      </w:tcPr>
    </w:tblStylePr>
    <w:tblStylePr w:type="lastCol">
      <w:rPr>
        <w:color w:val="FFFFFF"/>
      </w:rPr>
      <w:tblPr>
        <w:tblStyle w:val="12"/>
      </w:tblPr>
      <w:tcPr>
        <w:tcBorders>
          <w:top w:val="nil"/>
          <w:left w:val="nil"/>
          <w:bottom w:val="nil"/>
          <w:right w:val="nil"/>
          <w:insideH w:val="nil"/>
          <w:insideV w:val="nil"/>
        </w:tcBorders>
        <w:shd w:val="clear" w:color="auto" w:fill="4C3B62"/>
      </w:tcPr>
    </w:tblStylePr>
    <w:tblStylePr w:type="band1Vert">
      <w:tblPr>
        <w:tblStyle w:val="12"/>
      </w:tblPr>
      <w:tcPr>
        <w:shd w:val="clear" w:color="auto" w:fill="CCC0D9"/>
      </w:tcPr>
    </w:tblStylePr>
    <w:tblStylePr w:type="band1Horz">
      <w:tblPr>
        <w:tblStyle w:val="12"/>
      </w:tblPr>
      <w:tcPr>
        <w:shd w:val="clear" w:color="auto" w:fill="BFB1D0"/>
      </w:tcPr>
    </w:tblStylePr>
    <w:tblStylePr w:type="neCell">
      <w:rPr>
        <w:color w:val="000000"/>
      </w:rPr>
    </w:tblStylePr>
    <w:tblStylePr w:type="nwCell">
      <w:rPr>
        <w:color w:val="000000"/>
      </w:rPr>
    </w:tblStylePr>
  </w:style>
  <w:style w:type="table" w:styleId="120">
    <w:name w:val="Colorful Shading Accent 5"/>
    <w:basedOn w:val="12"/>
    <w:uiPriority w:val="71"/>
    <w:pPr>
      <w:spacing w:after="0" w:line="240" w:lineRule="auto"/>
    </w:pPr>
    <w:rPr>
      <w:color w:val="000000"/>
    </w:rPr>
    <w:tblPr>
      <w:tblStyle w:val="12"/>
      <w:tblStyleRowBandSize w:val="1"/>
      <w:tblStyleColBandSize w:val="1"/>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blStyle w:val="12"/>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276A7C"/>
      </w:tcPr>
    </w:tblStylePr>
    <w:tblStylePr w:type="firstCol">
      <w:rPr>
        <w:color w:val="FFFFFF"/>
      </w:rPr>
      <w:tblPr>
        <w:tblStyle w:val="12"/>
      </w:tblPr>
      <w:tcPr>
        <w:tcBorders>
          <w:top w:val="nil"/>
          <w:left w:val="nil"/>
          <w:bottom w:val="nil"/>
          <w:right w:val="nil"/>
          <w:insideH w:val="single" w:sz="4" w:space="0"/>
          <w:insideV w:val="nil"/>
        </w:tcBorders>
        <w:shd w:val="clear" w:color="auto" w:fill="276A7C"/>
      </w:tcPr>
    </w:tblStylePr>
    <w:tblStylePr w:type="lastCol">
      <w:rPr>
        <w:color w:val="FFFFFF"/>
      </w:rPr>
      <w:tblPr>
        <w:tblStyle w:val="12"/>
      </w:tblPr>
      <w:tcPr>
        <w:tcBorders>
          <w:top w:val="nil"/>
          <w:left w:val="nil"/>
          <w:bottom w:val="nil"/>
          <w:right w:val="nil"/>
          <w:insideH w:val="nil"/>
          <w:insideV w:val="nil"/>
        </w:tcBorders>
        <w:shd w:val="clear" w:color="auto" w:fill="276A7C"/>
      </w:tcPr>
    </w:tblStylePr>
    <w:tblStylePr w:type="band1Vert">
      <w:tblPr>
        <w:tblStyle w:val="12"/>
      </w:tblPr>
      <w:tcPr>
        <w:shd w:val="clear" w:color="auto" w:fill="B6DDE8"/>
      </w:tcPr>
    </w:tblStylePr>
    <w:tblStylePr w:type="band1Horz">
      <w:tblPr>
        <w:tblStyle w:val="12"/>
      </w:tblPr>
      <w:tcPr>
        <w:shd w:val="clear" w:color="auto" w:fill="A5D5E2"/>
      </w:tcPr>
    </w:tblStylePr>
    <w:tblStylePr w:type="neCell">
      <w:rPr>
        <w:color w:val="000000"/>
      </w:rPr>
    </w:tblStylePr>
    <w:tblStylePr w:type="nwCell">
      <w:rPr>
        <w:color w:val="000000"/>
      </w:rPr>
    </w:tblStylePr>
  </w:style>
  <w:style w:type="table" w:styleId="121">
    <w:name w:val="Colorful Shading Accent 6"/>
    <w:basedOn w:val="12"/>
    <w:uiPriority w:val="71"/>
    <w:pPr>
      <w:spacing w:after="0" w:line="240" w:lineRule="auto"/>
    </w:pPr>
    <w:rPr>
      <w:color w:val="000000"/>
    </w:rPr>
    <w:tblPr>
      <w:tblStyle w:val="12"/>
      <w:tblStyleRowBandSize w:val="1"/>
      <w:tblStyleColBandSize w:val="1"/>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blStyle w:val="12"/>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blStyle w:val="12"/>
      </w:tblPr>
      <w:tcPr>
        <w:tcBorders>
          <w:top w:val="single" w:color="FFFFFF" w:sz="6" w:space="0"/>
        </w:tcBorders>
        <w:shd w:val="clear" w:color="auto" w:fill="B65608"/>
      </w:tcPr>
    </w:tblStylePr>
    <w:tblStylePr w:type="firstCol">
      <w:rPr>
        <w:color w:val="FFFFFF"/>
      </w:rPr>
      <w:tblPr>
        <w:tblStyle w:val="12"/>
      </w:tblPr>
      <w:tcPr>
        <w:tcBorders>
          <w:top w:val="nil"/>
          <w:left w:val="nil"/>
          <w:bottom w:val="nil"/>
          <w:right w:val="nil"/>
          <w:insideH w:val="single" w:sz="4" w:space="0"/>
          <w:insideV w:val="nil"/>
        </w:tcBorders>
        <w:shd w:val="clear" w:color="auto" w:fill="B65608"/>
      </w:tcPr>
    </w:tblStylePr>
    <w:tblStylePr w:type="lastCol">
      <w:rPr>
        <w:color w:val="FFFFFF"/>
      </w:rPr>
      <w:tblPr>
        <w:tblStyle w:val="12"/>
      </w:tblPr>
      <w:tcPr>
        <w:tcBorders>
          <w:top w:val="nil"/>
          <w:left w:val="nil"/>
          <w:bottom w:val="nil"/>
          <w:right w:val="nil"/>
          <w:insideH w:val="nil"/>
          <w:insideV w:val="nil"/>
        </w:tcBorders>
        <w:shd w:val="clear" w:color="auto" w:fill="B65608"/>
      </w:tcPr>
    </w:tblStylePr>
    <w:tblStylePr w:type="band1Vert">
      <w:tblPr>
        <w:tblStyle w:val="12"/>
      </w:tblPr>
      <w:tcPr>
        <w:shd w:val="clear" w:color="auto" w:fill="FBD4B4"/>
      </w:tcPr>
    </w:tblStylePr>
    <w:tblStylePr w:type="band1Horz">
      <w:tblPr>
        <w:tblStyle w:val="12"/>
      </w:tblPr>
      <w:tcPr>
        <w:shd w:val="clear" w:color="auto" w:fill="FBCAA2"/>
      </w:tcPr>
    </w:tblStylePr>
    <w:tblStylePr w:type="neCell">
      <w:rPr>
        <w:color w:val="000000"/>
      </w:rPr>
    </w:tblStylePr>
    <w:tblStylePr w:type="nwCell">
      <w:rPr>
        <w:color w:val="000000"/>
      </w:rPr>
    </w:tblStylePr>
  </w:style>
  <w:style w:type="table" w:styleId="122">
    <w:name w:val="Colorful List"/>
    <w:basedOn w:val="12"/>
    <w:uiPriority w:val="72"/>
    <w:pPr>
      <w:spacing w:after="0" w:line="240" w:lineRule="auto"/>
    </w:pPr>
    <w:rPr>
      <w:color w:val="000000"/>
    </w:rPr>
    <w:tblPr>
      <w:tblStyle w:val="12"/>
      <w:tblStyleRowBandSize w:val="1"/>
      <w:tblStyleColBandSize w:val="1"/>
    </w:tblPr>
    <w:tcPr>
      <w:shd w:val="clear" w:color="auto" w:fill="E6E6E6"/>
    </w:tcPr>
    <w:tblStylePr w:type="firstRow">
      <w:rPr>
        <w:b/>
        <w:bCs/>
        <w:color w:val="FFFFFF"/>
      </w:rPr>
      <w:tblPr>
        <w:tblStyle w:val="12"/>
      </w:tblPr>
      <w:tcPr>
        <w:tcBorders>
          <w:left w:val="single" w:color="FFFFFF" w:sz="12" w:space="0"/>
        </w:tcBorders>
        <w:shd w:val="clear" w:color="auto" w:fill="9E3A38"/>
      </w:tcPr>
    </w:tblStylePr>
    <w:tblStylePr w:type="lastRow">
      <w:rPr>
        <w:b/>
        <w:bCs/>
        <w:color w:val="9E3A38"/>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C0C0C0"/>
      </w:tcPr>
    </w:tblStylePr>
    <w:tblStylePr w:type="band1Horz">
      <w:tblPr>
        <w:tblStyle w:val="12"/>
      </w:tblPr>
      <w:tcPr>
        <w:shd w:val="clear" w:color="auto" w:fill="CCCCCC"/>
      </w:tcPr>
    </w:tblStylePr>
  </w:style>
  <w:style w:type="table" w:styleId="123">
    <w:name w:val="Colorful List Accent 1"/>
    <w:basedOn w:val="12"/>
    <w:uiPriority w:val="72"/>
    <w:pPr>
      <w:spacing w:after="0" w:line="240" w:lineRule="auto"/>
    </w:pPr>
    <w:rPr>
      <w:color w:val="000000"/>
    </w:rPr>
    <w:tblPr>
      <w:tblStyle w:val="12"/>
      <w:tblStyleRowBandSize w:val="1"/>
      <w:tblStyleColBandSize w:val="1"/>
    </w:tblPr>
    <w:tcPr>
      <w:shd w:val="clear" w:color="auto" w:fill="EDF2F8"/>
    </w:tcPr>
    <w:tblStylePr w:type="firstRow">
      <w:rPr>
        <w:b/>
        <w:bCs/>
        <w:color w:val="FFFFFF"/>
      </w:rPr>
      <w:tblPr>
        <w:tblStyle w:val="12"/>
      </w:tblPr>
      <w:tcPr>
        <w:tcBorders>
          <w:left w:val="single" w:color="FFFFFF" w:sz="12" w:space="0"/>
        </w:tcBorders>
        <w:shd w:val="clear" w:color="auto" w:fill="9E3A38"/>
      </w:tcPr>
    </w:tblStylePr>
    <w:tblStylePr w:type="lastRow">
      <w:rPr>
        <w:b/>
        <w:bCs/>
        <w:color w:val="9E3A38"/>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D3DFEE"/>
      </w:tcPr>
    </w:tblStylePr>
    <w:tblStylePr w:type="band1Horz">
      <w:tblPr>
        <w:tblStyle w:val="12"/>
      </w:tblPr>
      <w:tcPr>
        <w:shd w:val="clear" w:color="auto" w:fill="DBE5F1"/>
      </w:tcPr>
    </w:tblStylePr>
  </w:style>
  <w:style w:type="table" w:styleId="124">
    <w:name w:val="Colorful List Accent 2"/>
    <w:basedOn w:val="12"/>
    <w:uiPriority w:val="72"/>
    <w:pPr>
      <w:spacing w:after="0" w:line="240" w:lineRule="auto"/>
    </w:pPr>
    <w:rPr>
      <w:color w:val="000000"/>
    </w:rPr>
    <w:tblPr>
      <w:tblStyle w:val="12"/>
      <w:tblStyleRowBandSize w:val="1"/>
      <w:tblStyleColBandSize w:val="1"/>
    </w:tblPr>
    <w:tcPr>
      <w:shd w:val="clear" w:color="auto" w:fill="F8EDED"/>
    </w:tcPr>
    <w:tblStylePr w:type="firstRow">
      <w:rPr>
        <w:b/>
        <w:bCs/>
        <w:color w:val="FFFFFF"/>
      </w:rPr>
      <w:tblPr>
        <w:tblStyle w:val="12"/>
      </w:tblPr>
      <w:tcPr>
        <w:tcBorders>
          <w:left w:val="single" w:color="FFFFFF" w:sz="12" w:space="0"/>
        </w:tcBorders>
        <w:shd w:val="clear" w:color="auto" w:fill="9E3A38"/>
      </w:tcPr>
    </w:tblStylePr>
    <w:tblStylePr w:type="lastRow">
      <w:rPr>
        <w:b/>
        <w:bCs/>
        <w:color w:val="9E3A38"/>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EFD3D2"/>
      </w:tcPr>
    </w:tblStylePr>
    <w:tblStylePr w:type="band1Horz">
      <w:tblPr>
        <w:tblStyle w:val="12"/>
      </w:tblPr>
      <w:tcPr>
        <w:shd w:val="clear" w:color="auto" w:fill="F2DBDB"/>
      </w:tcPr>
    </w:tblStylePr>
  </w:style>
  <w:style w:type="table" w:styleId="125">
    <w:name w:val="Colorful List Accent 3"/>
    <w:basedOn w:val="12"/>
    <w:uiPriority w:val="72"/>
    <w:pPr>
      <w:spacing w:after="0" w:line="240" w:lineRule="auto"/>
    </w:pPr>
    <w:rPr>
      <w:color w:val="000000"/>
    </w:rPr>
    <w:tblPr>
      <w:tblStyle w:val="12"/>
      <w:tblStyleRowBandSize w:val="1"/>
      <w:tblStyleColBandSize w:val="1"/>
    </w:tblPr>
    <w:tcPr>
      <w:shd w:val="clear" w:color="auto" w:fill="F5F8EE"/>
    </w:tcPr>
    <w:tblStylePr w:type="firstRow">
      <w:rPr>
        <w:b/>
        <w:bCs/>
        <w:color w:val="FFFFFF"/>
      </w:rPr>
      <w:tblPr>
        <w:tblStyle w:val="12"/>
      </w:tblPr>
      <w:tcPr>
        <w:tcBorders>
          <w:left w:val="single" w:color="FFFFFF" w:sz="12" w:space="0"/>
        </w:tcBorders>
        <w:shd w:val="clear" w:color="auto" w:fill="664E82"/>
      </w:tcPr>
    </w:tblStylePr>
    <w:tblStylePr w:type="lastRow">
      <w:rPr>
        <w:b/>
        <w:bCs/>
        <w:color w:val="664E82"/>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E6EED5"/>
      </w:tcPr>
    </w:tblStylePr>
    <w:tblStylePr w:type="band1Horz">
      <w:tblPr>
        <w:tblStyle w:val="12"/>
      </w:tblPr>
      <w:tcPr>
        <w:shd w:val="clear" w:color="auto" w:fill="EAF1DD"/>
      </w:tcPr>
    </w:tblStylePr>
  </w:style>
  <w:style w:type="table" w:styleId="126">
    <w:name w:val="Colorful List Accent 4"/>
    <w:basedOn w:val="12"/>
    <w:uiPriority w:val="72"/>
    <w:pPr>
      <w:spacing w:after="0" w:line="240" w:lineRule="auto"/>
    </w:pPr>
    <w:rPr>
      <w:color w:val="000000"/>
    </w:rPr>
    <w:tblPr>
      <w:tblStyle w:val="12"/>
      <w:tblStyleRowBandSize w:val="1"/>
      <w:tblStyleColBandSize w:val="1"/>
    </w:tblPr>
    <w:tcPr>
      <w:shd w:val="clear" w:color="auto" w:fill="F2EFF6"/>
    </w:tcPr>
    <w:tblStylePr w:type="firstRow">
      <w:rPr>
        <w:b/>
        <w:bCs/>
        <w:color w:val="FFFFFF"/>
      </w:rPr>
      <w:tblPr>
        <w:tblStyle w:val="12"/>
      </w:tblPr>
      <w:tcPr>
        <w:tcBorders>
          <w:left w:val="single" w:color="FFFFFF" w:sz="12" w:space="0"/>
        </w:tcBorders>
        <w:shd w:val="clear" w:color="auto" w:fill="7E9C40"/>
      </w:tcPr>
    </w:tblStylePr>
    <w:tblStylePr w:type="lastRow">
      <w:rPr>
        <w:b/>
        <w:bCs/>
        <w:color w:val="7E9C40"/>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DFD8E8"/>
      </w:tcPr>
    </w:tblStylePr>
    <w:tblStylePr w:type="band1Horz">
      <w:tblPr>
        <w:tblStyle w:val="12"/>
      </w:tblPr>
      <w:tcPr>
        <w:shd w:val="clear" w:color="auto" w:fill="E5DFEC"/>
      </w:tcPr>
    </w:tblStylePr>
  </w:style>
  <w:style w:type="table" w:styleId="127">
    <w:name w:val="Colorful List Accent 5"/>
    <w:basedOn w:val="12"/>
    <w:uiPriority w:val="72"/>
    <w:pPr>
      <w:spacing w:after="0" w:line="240" w:lineRule="auto"/>
    </w:pPr>
    <w:rPr>
      <w:color w:val="000000"/>
    </w:rPr>
    <w:tblPr>
      <w:tblStyle w:val="12"/>
      <w:tblStyleRowBandSize w:val="1"/>
      <w:tblStyleColBandSize w:val="1"/>
    </w:tblPr>
    <w:tcPr>
      <w:shd w:val="clear" w:color="auto" w:fill="EDF6F9"/>
    </w:tcPr>
    <w:tblStylePr w:type="firstRow">
      <w:rPr>
        <w:b/>
        <w:bCs/>
        <w:color w:val="FFFFFF"/>
      </w:rPr>
      <w:tblPr>
        <w:tblStyle w:val="12"/>
      </w:tblPr>
      <w:tcPr>
        <w:tcBorders>
          <w:left w:val="single" w:color="FFFFFF" w:sz="12" w:space="0"/>
        </w:tcBorders>
        <w:shd w:val="clear" w:color="auto" w:fill="F2730A"/>
      </w:tcPr>
    </w:tblStylePr>
    <w:tblStylePr w:type="lastRow">
      <w:rPr>
        <w:b/>
        <w:bCs/>
        <w:color w:val="F2730A"/>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D2EAF1"/>
      </w:tcPr>
    </w:tblStylePr>
    <w:tblStylePr w:type="band1Horz">
      <w:tblPr>
        <w:tblStyle w:val="12"/>
      </w:tblPr>
      <w:tcPr>
        <w:shd w:val="clear" w:color="auto" w:fill="DAEEF3"/>
      </w:tcPr>
    </w:tblStylePr>
  </w:style>
  <w:style w:type="table" w:styleId="128">
    <w:name w:val="Colorful List Accent 6"/>
    <w:basedOn w:val="12"/>
    <w:uiPriority w:val="72"/>
    <w:pPr>
      <w:spacing w:after="0" w:line="240" w:lineRule="auto"/>
    </w:pPr>
    <w:rPr>
      <w:color w:val="000000"/>
    </w:rPr>
    <w:tblPr>
      <w:tblStyle w:val="12"/>
      <w:tblStyleRowBandSize w:val="1"/>
      <w:tblStyleColBandSize w:val="1"/>
    </w:tblPr>
    <w:tcPr>
      <w:shd w:val="clear" w:color="auto" w:fill="FEF4EC"/>
    </w:tcPr>
    <w:tblStylePr w:type="firstRow">
      <w:rPr>
        <w:b/>
        <w:bCs/>
        <w:color w:val="FFFFFF"/>
      </w:rPr>
      <w:tblPr>
        <w:tblStyle w:val="12"/>
      </w:tblPr>
      <w:tcPr>
        <w:tcBorders>
          <w:left w:val="single" w:color="FFFFFF" w:sz="12" w:space="0"/>
        </w:tcBorders>
        <w:shd w:val="clear" w:color="auto" w:fill="348DA5"/>
      </w:tcPr>
    </w:tblStylePr>
    <w:tblStylePr w:type="lastRow">
      <w:rPr>
        <w:b/>
        <w:bCs/>
        <w:color w:val="348DA5"/>
      </w:rPr>
      <w:tblPr>
        <w:tblStyle w:val="12"/>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blStyle w:val="12"/>
      </w:tblPr>
      <w:tcPr>
        <w:tcBorders>
          <w:top w:val="nil"/>
          <w:left w:val="nil"/>
          <w:bottom w:val="nil"/>
          <w:right w:val="nil"/>
          <w:insideH w:val="nil"/>
          <w:insideV w:val="nil"/>
        </w:tcBorders>
        <w:shd w:val="clear" w:color="auto" w:fill="FDE4D0"/>
      </w:tcPr>
    </w:tblStylePr>
    <w:tblStylePr w:type="band1Horz">
      <w:tblPr>
        <w:tblStyle w:val="12"/>
      </w:tblPr>
      <w:tcPr>
        <w:shd w:val="clear" w:color="auto" w:fill="FDE9D9"/>
      </w:tcPr>
    </w:tblStylePr>
  </w:style>
  <w:style w:type="table" w:styleId="129">
    <w:name w:val="Colorful Grid"/>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CCCCCC"/>
    </w:tcPr>
    <w:tblStylePr w:type="firstRow">
      <w:rPr>
        <w:b/>
        <w:bCs/>
      </w:rPr>
      <w:tblPr>
        <w:tblStyle w:val="12"/>
      </w:tblPr>
      <w:tcPr>
        <w:shd w:val="clear" w:color="auto" w:fill="999999"/>
      </w:tcPr>
    </w:tblStylePr>
    <w:tblStylePr w:type="lastRow">
      <w:rPr>
        <w:b/>
        <w:bCs/>
        <w:color w:val="000000"/>
      </w:rPr>
      <w:tblPr>
        <w:tblStyle w:val="12"/>
      </w:tblPr>
      <w:tcPr>
        <w:shd w:val="clear" w:color="auto" w:fill="999999"/>
      </w:tcPr>
    </w:tblStylePr>
    <w:tblStylePr w:type="firstCol">
      <w:rPr>
        <w:color w:val="FFFFFF"/>
      </w:rPr>
      <w:tblPr>
        <w:tblStyle w:val="12"/>
      </w:tblPr>
      <w:tcPr>
        <w:shd w:val="clear" w:color="auto" w:fill="000000"/>
      </w:tcPr>
    </w:tblStylePr>
    <w:tblStylePr w:type="lastCol">
      <w:rPr>
        <w:color w:val="FFFFFF"/>
      </w:rPr>
      <w:tblPr>
        <w:tblStyle w:val="12"/>
      </w:tblPr>
      <w:tcPr>
        <w:shd w:val="clear" w:color="auto" w:fill="000000"/>
      </w:tcPr>
    </w:tblStylePr>
    <w:tblStylePr w:type="band1Vert">
      <w:tblPr>
        <w:tblStyle w:val="12"/>
      </w:tblPr>
      <w:tcPr>
        <w:shd w:val="clear" w:color="auto" w:fill="808080"/>
      </w:tcPr>
    </w:tblStylePr>
    <w:tblStylePr w:type="band1Horz">
      <w:tblPr>
        <w:tblStyle w:val="12"/>
      </w:tblPr>
      <w:tcPr>
        <w:shd w:val="clear" w:color="auto" w:fill="808080"/>
      </w:tcPr>
    </w:tblStylePr>
  </w:style>
  <w:style w:type="table" w:styleId="130">
    <w:name w:val="Colorful Grid Accent 1"/>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DBE5F1"/>
    </w:tcPr>
    <w:tblStylePr w:type="firstRow">
      <w:rPr>
        <w:b/>
        <w:bCs/>
      </w:rPr>
      <w:tblPr>
        <w:tblStyle w:val="12"/>
      </w:tblPr>
      <w:tcPr>
        <w:shd w:val="clear" w:color="auto" w:fill="B8CCE4"/>
      </w:tcPr>
    </w:tblStylePr>
    <w:tblStylePr w:type="lastRow">
      <w:rPr>
        <w:b/>
        <w:bCs/>
        <w:color w:val="000000"/>
      </w:rPr>
      <w:tblPr>
        <w:tblStyle w:val="12"/>
      </w:tblPr>
      <w:tcPr>
        <w:shd w:val="clear" w:color="auto" w:fill="B8CCE4"/>
      </w:tcPr>
    </w:tblStylePr>
    <w:tblStylePr w:type="firstCol">
      <w:rPr>
        <w:color w:val="FFFFFF"/>
      </w:rPr>
      <w:tblPr>
        <w:tblStyle w:val="12"/>
      </w:tblPr>
      <w:tcPr>
        <w:shd w:val="clear" w:color="auto" w:fill="365F91"/>
      </w:tcPr>
    </w:tblStylePr>
    <w:tblStylePr w:type="lastCol">
      <w:rPr>
        <w:color w:val="FFFFFF"/>
      </w:rPr>
      <w:tblPr>
        <w:tblStyle w:val="12"/>
      </w:tblPr>
      <w:tcPr>
        <w:shd w:val="clear" w:color="auto" w:fill="365F91"/>
      </w:tcPr>
    </w:tblStylePr>
    <w:tblStylePr w:type="band1Vert">
      <w:tblPr>
        <w:tblStyle w:val="12"/>
      </w:tblPr>
      <w:tcPr>
        <w:shd w:val="clear" w:color="auto" w:fill="A7BFDE"/>
      </w:tcPr>
    </w:tblStylePr>
    <w:tblStylePr w:type="band1Horz">
      <w:tblPr>
        <w:tblStyle w:val="12"/>
      </w:tblPr>
      <w:tcPr>
        <w:shd w:val="clear" w:color="auto" w:fill="A7BFDE"/>
      </w:tcPr>
    </w:tblStylePr>
  </w:style>
  <w:style w:type="table" w:styleId="131">
    <w:name w:val="Colorful Grid Accent 2"/>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F2DBDB"/>
    </w:tcPr>
    <w:tblStylePr w:type="firstRow">
      <w:rPr>
        <w:b/>
        <w:bCs/>
      </w:rPr>
      <w:tblPr>
        <w:tblStyle w:val="12"/>
      </w:tblPr>
      <w:tcPr>
        <w:shd w:val="clear" w:color="auto" w:fill="E5B8B7"/>
      </w:tcPr>
    </w:tblStylePr>
    <w:tblStylePr w:type="lastRow">
      <w:rPr>
        <w:b/>
        <w:bCs/>
        <w:color w:val="000000"/>
      </w:rPr>
      <w:tblPr>
        <w:tblStyle w:val="12"/>
      </w:tblPr>
      <w:tcPr>
        <w:shd w:val="clear" w:color="auto" w:fill="E5B8B7"/>
      </w:tcPr>
    </w:tblStylePr>
    <w:tblStylePr w:type="firstCol">
      <w:rPr>
        <w:color w:val="FFFFFF"/>
      </w:rPr>
      <w:tblPr>
        <w:tblStyle w:val="12"/>
      </w:tblPr>
      <w:tcPr>
        <w:shd w:val="clear" w:color="auto" w:fill="943634"/>
      </w:tcPr>
    </w:tblStylePr>
    <w:tblStylePr w:type="lastCol">
      <w:rPr>
        <w:color w:val="FFFFFF"/>
      </w:rPr>
      <w:tblPr>
        <w:tblStyle w:val="12"/>
      </w:tblPr>
      <w:tcPr>
        <w:shd w:val="clear" w:color="auto" w:fill="943634"/>
      </w:tcPr>
    </w:tblStylePr>
    <w:tblStylePr w:type="band1Vert">
      <w:tblPr>
        <w:tblStyle w:val="12"/>
      </w:tblPr>
      <w:tcPr>
        <w:shd w:val="clear" w:color="auto" w:fill="DFA7A6"/>
      </w:tcPr>
    </w:tblStylePr>
    <w:tblStylePr w:type="band1Horz">
      <w:tblPr>
        <w:tblStyle w:val="12"/>
      </w:tblPr>
      <w:tcPr>
        <w:shd w:val="clear" w:color="auto" w:fill="DFA7A6"/>
      </w:tcPr>
    </w:tblStylePr>
  </w:style>
  <w:style w:type="table" w:styleId="132">
    <w:name w:val="Colorful Grid Accent 3"/>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EAF1DD"/>
    </w:tcPr>
    <w:tblStylePr w:type="firstRow">
      <w:rPr>
        <w:b/>
        <w:bCs/>
      </w:rPr>
      <w:tblPr>
        <w:tblStyle w:val="12"/>
      </w:tblPr>
      <w:tcPr>
        <w:shd w:val="clear" w:color="auto" w:fill="D6E3BC"/>
      </w:tcPr>
    </w:tblStylePr>
    <w:tblStylePr w:type="lastRow">
      <w:rPr>
        <w:b/>
        <w:bCs/>
        <w:color w:val="000000"/>
      </w:rPr>
      <w:tblPr>
        <w:tblStyle w:val="12"/>
      </w:tblPr>
      <w:tcPr>
        <w:shd w:val="clear" w:color="auto" w:fill="D6E3BC"/>
      </w:tcPr>
    </w:tblStylePr>
    <w:tblStylePr w:type="firstCol">
      <w:rPr>
        <w:color w:val="FFFFFF"/>
      </w:rPr>
      <w:tblPr>
        <w:tblStyle w:val="12"/>
      </w:tblPr>
      <w:tcPr>
        <w:shd w:val="clear" w:color="auto" w:fill="76923C"/>
      </w:tcPr>
    </w:tblStylePr>
    <w:tblStylePr w:type="lastCol">
      <w:rPr>
        <w:color w:val="FFFFFF"/>
      </w:rPr>
      <w:tblPr>
        <w:tblStyle w:val="12"/>
      </w:tblPr>
      <w:tcPr>
        <w:shd w:val="clear" w:color="auto" w:fill="76923C"/>
      </w:tcPr>
    </w:tblStylePr>
    <w:tblStylePr w:type="band1Vert">
      <w:tblPr>
        <w:tblStyle w:val="12"/>
      </w:tblPr>
      <w:tcPr>
        <w:shd w:val="clear" w:color="auto" w:fill="CDDDAC"/>
      </w:tcPr>
    </w:tblStylePr>
    <w:tblStylePr w:type="band1Horz">
      <w:tblPr>
        <w:tblStyle w:val="12"/>
      </w:tblPr>
      <w:tcPr>
        <w:shd w:val="clear" w:color="auto" w:fill="CDDDAC"/>
      </w:tcPr>
    </w:tblStylePr>
  </w:style>
  <w:style w:type="table" w:styleId="133">
    <w:name w:val="Colorful Grid Accent 4"/>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E5DFEC"/>
    </w:tcPr>
    <w:tblStylePr w:type="firstRow">
      <w:rPr>
        <w:b/>
        <w:bCs/>
      </w:rPr>
      <w:tblPr>
        <w:tblStyle w:val="12"/>
      </w:tblPr>
      <w:tcPr>
        <w:shd w:val="clear" w:color="auto" w:fill="CCC0D9"/>
      </w:tcPr>
    </w:tblStylePr>
    <w:tblStylePr w:type="lastRow">
      <w:rPr>
        <w:b/>
        <w:bCs/>
        <w:color w:val="000000"/>
      </w:rPr>
      <w:tblPr>
        <w:tblStyle w:val="12"/>
      </w:tblPr>
      <w:tcPr>
        <w:shd w:val="clear" w:color="auto" w:fill="CCC0D9"/>
      </w:tcPr>
    </w:tblStylePr>
    <w:tblStylePr w:type="firstCol">
      <w:rPr>
        <w:color w:val="FFFFFF"/>
      </w:rPr>
      <w:tblPr>
        <w:tblStyle w:val="12"/>
      </w:tblPr>
      <w:tcPr>
        <w:shd w:val="clear" w:color="auto" w:fill="5F497A"/>
      </w:tcPr>
    </w:tblStylePr>
    <w:tblStylePr w:type="lastCol">
      <w:rPr>
        <w:color w:val="FFFFFF"/>
      </w:rPr>
      <w:tblPr>
        <w:tblStyle w:val="12"/>
      </w:tblPr>
      <w:tcPr>
        <w:shd w:val="clear" w:color="auto" w:fill="5F497A"/>
      </w:tcPr>
    </w:tblStylePr>
    <w:tblStylePr w:type="band1Vert">
      <w:tblPr>
        <w:tblStyle w:val="12"/>
      </w:tblPr>
      <w:tcPr>
        <w:shd w:val="clear" w:color="auto" w:fill="BFB1D0"/>
      </w:tcPr>
    </w:tblStylePr>
    <w:tblStylePr w:type="band1Horz">
      <w:tblPr>
        <w:tblStyle w:val="12"/>
      </w:tblPr>
      <w:tcPr>
        <w:shd w:val="clear" w:color="auto" w:fill="BFB1D0"/>
      </w:tcPr>
    </w:tblStylePr>
  </w:style>
  <w:style w:type="table" w:styleId="134">
    <w:name w:val="Colorful Grid Accent 5"/>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DAEEF3"/>
    </w:tcPr>
    <w:tblStylePr w:type="firstRow">
      <w:rPr>
        <w:b/>
        <w:bCs/>
      </w:rPr>
      <w:tblPr>
        <w:tblStyle w:val="12"/>
      </w:tblPr>
      <w:tcPr>
        <w:shd w:val="clear" w:color="auto" w:fill="B6DDE8"/>
      </w:tcPr>
    </w:tblStylePr>
    <w:tblStylePr w:type="lastRow">
      <w:rPr>
        <w:b/>
        <w:bCs/>
        <w:color w:val="000000"/>
      </w:rPr>
      <w:tblPr>
        <w:tblStyle w:val="12"/>
      </w:tblPr>
      <w:tcPr>
        <w:shd w:val="clear" w:color="auto" w:fill="B6DDE8"/>
      </w:tcPr>
    </w:tblStylePr>
    <w:tblStylePr w:type="firstCol">
      <w:rPr>
        <w:color w:val="FFFFFF"/>
      </w:rPr>
      <w:tblPr>
        <w:tblStyle w:val="12"/>
      </w:tblPr>
      <w:tcPr>
        <w:shd w:val="clear" w:color="auto" w:fill="31849B"/>
      </w:tcPr>
    </w:tblStylePr>
    <w:tblStylePr w:type="lastCol">
      <w:rPr>
        <w:color w:val="FFFFFF"/>
      </w:rPr>
      <w:tblPr>
        <w:tblStyle w:val="12"/>
      </w:tblPr>
      <w:tcPr>
        <w:shd w:val="clear" w:color="auto" w:fill="31849B"/>
      </w:tcPr>
    </w:tblStylePr>
    <w:tblStylePr w:type="band1Vert">
      <w:tblPr>
        <w:tblStyle w:val="12"/>
      </w:tblPr>
      <w:tcPr>
        <w:shd w:val="clear" w:color="auto" w:fill="A5D5E2"/>
      </w:tcPr>
    </w:tblStylePr>
    <w:tblStylePr w:type="band1Horz">
      <w:tblPr>
        <w:tblStyle w:val="12"/>
      </w:tblPr>
      <w:tcPr>
        <w:shd w:val="clear" w:color="auto" w:fill="A5D5E2"/>
      </w:tcPr>
    </w:tblStylePr>
  </w:style>
  <w:style w:type="table" w:styleId="135">
    <w:name w:val="Colorful Grid Accent 6"/>
    <w:basedOn w:val="12"/>
    <w:uiPriority w:val="73"/>
    <w:pPr>
      <w:spacing w:after="0" w:line="240" w:lineRule="auto"/>
    </w:pPr>
    <w:rPr>
      <w:color w:val="000000"/>
    </w:rPr>
    <w:tblPr>
      <w:tblStyle w:val="12"/>
      <w:tblStyleRowBandSize w:val="1"/>
      <w:tblStyleColBandSize w:val="1"/>
      <w:tblBorders>
        <w:insideH w:val="single" w:color="FFFFFF" w:sz="4" w:space="0"/>
      </w:tblBorders>
    </w:tblPr>
    <w:tcPr>
      <w:shd w:val="clear" w:color="auto" w:fill="FDE9D9"/>
    </w:tcPr>
    <w:tblStylePr w:type="firstRow">
      <w:rPr>
        <w:b/>
        <w:bCs/>
      </w:rPr>
      <w:tblPr>
        <w:tblStyle w:val="12"/>
      </w:tblPr>
      <w:tcPr>
        <w:shd w:val="clear" w:color="auto" w:fill="FBD4B4"/>
      </w:tcPr>
    </w:tblStylePr>
    <w:tblStylePr w:type="lastRow">
      <w:rPr>
        <w:b/>
        <w:bCs/>
        <w:color w:val="000000"/>
      </w:rPr>
      <w:tblPr>
        <w:tblStyle w:val="12"/>
      </w:tblPr>
      <w:tcPr>
        <w:shd w:val="clear" w:color="auto" w:fill="FBD4B4"/>
      </w:tcPr>
    </w:tblStylePr>
    <w:tblStylePr w:type="firstCol">
      <w:rPr>
        <w:color w:val="FFFFFF"/>
      </w:rPr>
      <w:tblPr>
        <w:tblStyle w:val="12"/>
      </w:tblPr>
      <w:tcPr>
        <w:shd w:val="clear" w:color="auto" w:fill="E36C0A"/>
      </w:tcPr>
    </w:tblStylePr>
    <w:tblStylePr w:type="lastCol">
      <w:rPr>
        <w:color w:val="FFFFFF"/>
      </w:rPr>
      <w:tblPr>
        <w:tblStyle w:val="12"/>
      </w:tblPr>
      <w:tcPr>
        <w:shd w:val="clear" w:color="auto" w:fill="E36C0A"/>
      </w:tcPr>
    </w:tblStylePr>
    <w:tblStylePr w:type="band1Vert">
      <w:tblPr>
        <w:tblStyle w:val="12"/>
      </w:tblPr>
      <w:tcPr>
        <w:shd w:val="clear" w:color="auto" w:fill="FBCAA2"/>
      </w:tcPr>
    </w:tblStylePr>
    <w:tblStylePr w:type="band1Horz">
      <w:tblPr>
        <w:tblStyle w:val="12"/>
      </w:tblPr>
      <w:tcPr>
        <w:shd w:val="clear" w:color="auto" w:fill="FBCAA2"/>
      </w:tcPr>
    </w:tblStylePr>
  </w:style>
  <w:style w:type="character" w:customStyle="1" w:styleId="136">
    <w:name w:val="Đầu trang Char"/>
    <w:basedOn w:val="11"/>
    <w:link w:val="19"/>
    <w:uiPriority w:val="99"/>
  </w:style>
  <w:style w:type="character" w:customStyle="1" w:styleId="137">
    <w:name w:val="Chân trang Char"/>
    <w:basedOn w:val="11"/>
    <w:link w:val="18"/>
    <w:uiPriority w:val="99"/>
  </w:style>
  <w:style w:type="paragraph" w:styleId="138">
    <w:name w:val="No Spacing"/>
    <w:qFormat/>
    <w:uiPriority w:val="1"/>
    <w:rPr>
      <w:sz w:val="22"/>
      <w:szCs w:val="22"/>
      <w:lang w:val="en-US" w:eastAsia="en-US" w:bidi="ar-SA"/>
    </w:rPr>
  </w:style>
  <w:style w:type="character" w:customStyle="1" w:styleId="139">
    <w:name w:val="Đầu đề 1 Char"/>
    <w:link w:val="2"/>
    <w:uiPriority w:val="9"/>
    <w:rPr>
      <w:rFonts w:ascii="Calibri" w:hAnsi="Calibri" w:eastAsia="MS Gothic" w:cs="Times New Roman"/>
      <w:b/>
      <w:bCs/>
      <w:color w:val="365F91"/>
      <w:sz w:val="28"/>
      <w:szCs w:val="28"/>
    </w:rPr>
  </w:style>
  <w:style w:type="character" w:customStyle="1" w:styleId="140">
    <w:name w:val="Đầu đề 2 Char"/>
    <w:link w:val="3"/>
    <w:uiPriority w:val="9"/>
    <w:rPr>
      <w:rFonts w:ascii="Calibri" w:hAnsi="Calibri" w:eastAsia="MS Gothic" w:cs="Times New Roman"/>
      <w:b/>
      <w:bCs/>
      <w:color w:val="4F81BD"/>
      <w:sz w:val="26"/>
      <w:szCs w:val="26"/>
    </w:rPr>
  </w:style>
  <w:style w:type="character" w:customStyle="1" w:styleId="141">
    <w:name w:val="Đầu đề 3 Char"/>
    <w:link w:val="4"/>
    <w:uiPriority w:val="9"/>
    <w:rPr>
      <w:rFonts w:ascii="Calibri" w:hAnsi="Calibri" w:eastAsia="MS Gothic" w:cs="Times New Roman"/>
      <w:b/>
      <w:bCs/>
      <w:color w:val="4F81BD"/>
    </w:rPr>
  </w:style>
  <w:style w:type="character" w:customStyle="1" w:styleId="142">
    <w:name w:val="Tiêu đề Char"/>
    <w:link w:val="37"/>
    <w:uiPriority w:val="10"/>
    <w:rPr>
      <w:rFonts w:ascii="Calibri" w:hAnsi="Calibri" w:eastAsia="MS Gothic" w:cs="Times New Roman"/>
      <w:color w:val="17365D"/>
      <w:spacing w:val="5"/>
      <w:kern w:val="28"/>
      <w:sz w:val="52"/>
      <w:szCs w:val="52"/>
    </w:rPr>
  </w:style>
  <w:style w:type="character" w:customStyle="1" w:styleId="143">
    <w:name w:val="Tiêu đề phụ Char"/>
    <w:link w:val="35"/>
    <w:uiPriority w:val="11"/>
    <w:rPr>
      <w:rFonts w:ascii="Calibri" w:hAnsi="Calibri" w:eastAsia="MS Gothic" w:cs="Times New Roman"/>
      <w:i/>
      <w:iCs/>
      <w:color w:val="4F81BD"/>
      <w:spacing w:val="15"/>
      <w:sz w:val="24"/>
      <w:szCs w:val="24"/>
    </w:rPr>
  </w:style>
  <w:style w:type="paragraph" w:styleId="144">
    <w:name w:val="List Paragraph"/>
    <w:basedOn w:val="1"/>
    <w:qFormat/>
    <w:uiPriority w:val="34"/>
    <w:pPr>
      <w:ind w:left="720"/>
      <w:contextualSpacing/>
    </w:pPr>
  </w:style>
  <w:style w:type="character" w:customStyle="1" w:styleId="145">
    <w:name w:val="Thân Văn bản Char"/>
    <w:basedOn w:val="11"/>
    <w:link w:val="13"/>
    <w:uiPriority w:val="99"/>
  </w:style>
  <w:style w:type="character" w:customStyle="1" w:styleId="146">
    <w:name w:val="Thân văn bản 2 Char"/>
    <w:basedOn w:val="11"/>
    <w:link w:val="14"/>
    <w:uiPriority w:val="99"/>
  </w:style>
  <w:style w:type="character" w:customStyle="1" w:styleId="147">
    <w:name w:val="Thân văn bản 3 Char"/>
    <w:link w:val="15"/>
    <w:uiPriority w:val="99"/>
    <w:rPr>
      <w:sz w:val="16"/>
      <w:szCs w:val="16"/>
    </w:rPr>
  </w:style>
  <w:style w:type="character" w:customStyle="1" w:styleId="148">
    <w:name w:val="Văn bản Macro Char"/>
    <w:link w:val="32"/>
    <w:uiPriority w:val="99"/>
    <w:rPr>
      <w:rFonts w:ascii="Courier" w:hAnsi="Courier"/>
      <w:sz w:val="20"/>
      <w:szCs w:val="20"/>
    </w:rPr>
  </w:style>
  <w:style w:type="paragraph" w:styleId="149">
    <w:name w:val="Quote"/>
    <w:basedOn w:val="1"/>
    <w:next w:val="1"/>
    <w:link w:val="150"/>
    <w:qFormat/>
    <w:uiPriority w:val="29"/>
    <w:rPr>
      <w:i/>
      <w:iCs/>
      <w:color w:val="000000"/>
    </w:rPr>
  </w:style>
  <w:style w:type="character" w:customStyle="1" w:styleId="150">
    <w:name w:val="Lời trích dẫn Char"/>
    <w:link w:val="149"/>
    <w:uiPriority w:val="29"/>
    <w:rPr>
      <w:i/>
      <w:iCs/>
      <w:color w:val="000000"/>
    </w:rPr>
  </w:style>
  <w:style w:type="character" w:customStyle="1" w:styleId="151">
    <w:name w:val="Đầu đề 4 Char"/>
    <w:link w:val="5"/>
    <w:semiHidden/>
    <w:uiPriority w:val="9"/>
    <w:rPr>
      <w:rFonts w:ascii="Calibri" w:hAnsi="Calibri" w:eastAsia="MS Gothic" w:cs="Times New Roman"/>
      <w:b/>
      <w:bCs/>
      <w:i/>
      <w:iCs/>
      <w:color w:val="4F81BD"/>
    </w:rPr>
  </w:style>
  <w:style w:type="character" w:customStyle="1" w:styleId="152">
    <w:name w:val="Đầu đề 5 Char"/>
    <w:link w:val="6"/>
    <w:semiHidden/>
    <w:uiPriority w:val="9"/>
    <w:rPr>
      <w:rFonts w:ascii="Calibri" w:hAnsi="Calibri" w:eastAsia="MS Gothic" w:cs="Times New Roman"/>
      <w:color w:val="243F60"/>
    </w:rPr>
  </w:style>
  <w:style w:type="character" w:customStyle="1" w:styleId="153">
    <w:name w:val="Đầu đề 6 Char"/>
    <w:link w:val="7"/>
    <w:semiHidden/>
    <w:uiPriority w:val="9"/>
    <w:rPr>
      <w:rFonts w:ascii="Calibri" w:hAnsi="Calibri" w:eastAsia="MS Gothic" w:cs="Times New Roman"/>
      <w:i/>
      <w:iCs/>
      <w:color w:val="243F60"/>
    </w:rPr>
  </w:style>
  <w:style w:type="character" w:customStyle="1" w:styleId="154">
    <w:name w:val="Đầu đề 7 Char"/>
    <w:link w:val="8"/>
    <w:semiHidden/>
    <w:uiPriority w:val="9"/>
    <w:rPr>
      <w:rFonts w:ascii="Calibri" w:hAnsi="Calibri" w:eastAsia="MS Gothic" w:cs="Times New Roman"/>
      <w:i/>
      <w:iCs/>
      <w:color w:val="404040"/>
    </w:rPr>
  </w:style>
  <w:style w:type="character" w:customStyle="1" w:styleId="155">
    <w:name w:val="Đầu đề 8 Char"/>
    <w:link w:val="9"/>
    <w:semiHidden/>
    <w:uiPriority w:val="9"/>
    <w:rPr>
      <w:rFonts w:ascii="Calibri" w:hAnsi="Calibri" w:eastAsia="MS Gothic" w:cs="Times New Roman"/>
      <w:color w:val="4F81BD"/>
      <w:sz w:val="20"/>
      <w:szCs w:val="20"/>
    </w:rPr>
  </w:style>
  <w:style w:type="character" w:customStyle="1" w:styleId="156">
    <w:name w:val="Đầu đề 9 Char"/>
    <w:link w:val="10"/>
    <w:semiHidden/>
    <w:uiPriority w:val="9"/>
    <w:rPr>
      <w:rFonts w:ascii="Calibri" w:hAnsi="Calibri" w:eastAsia="MS Gothic" w:cs="Times New Roman"/>
      <w:i/>
      <w:iCs/>
      <w:color w:val="404040"/>
      <w:sz w:val="20"/>
      <w:szCs w:val="20"/>
    </w:rPr>
  </w:style>
  <w:style w:type="paragraph" w:styleId="157">
    <w:name w:val="Intense Quote"/>
    <w:basedOn w:val="1"/>
    <w:next w:val="1"/>
    <w:link w:val="158"/>
    <w:qFormat/>
    <w:uiPriority w:val="30"/>
    <w:pPr>
      <w:pBdr>
        <w:bottom w:val="single" w:color="4F81BD" w:sz="4" w:space="4"/>
      </w:pBdr>
      <w:spacing w:before="200" w:after="280"/>
      <w:ind w:left="936" w:right="936"/>
    </w:pPr>
    <w:rPr>
      <w:b/>
      <w:bCs/>
      <w:i/>
      <w:iCs/>
      <w:color w:val="4F81BD"/>
    </w:rPr>
  </w:style>
  <w:style w:type="character" w:customStyle="1" w:styleId="158">
    <w:name w:val="Nháy kép Đậm Char"/>
    <w:link w:val="157"/>
    <w:uiPriority w:val="30"/>
    <w:rPr>
      <w:b/>
      <w:bCs/>
      <w:i/>
      <w:iCs/>
      <w:color w:val="4F81BD"/>
    </w:rPr>
  </w:style>
  <w:style w:type="character" w:styleId="159">
    <w:name w:val=""/>
    <w:qFormat/>
    <w:uiPriority w:val="19"/>
    <w:rPr>
      <w:i/>
      <w:iCs/>
      <w:color w:val="808080"/>
    </w:rPr>
  </w:style>
  <w:style w:type="character" w:styleId="160">
    <w:name w:val=""/>
    <w:qFormat/>
    <w:uiPriority w:val="21"/>
    <w:rPr>
      <w:b/>
      <w:bCs/>
      <w:i/>
      <w:iCs/>
      <w:color w:val="4F81BD"/>
    </w:rPr>
  </w:style>
  <w:style w:type="character" w:styleId="161">
    <w:name w:val=""/>
    <w:qFormat/>
    <w:uiPriority w:val="31"/>
    <w:rPr>
      <w:smallCaps/>
      <w:color w:val="C0504D"/>
      <w:u w:val="single"/>
    </w:rPr>
  </w:style>
  <w:style w:type="character" w:styleId="162">
    <w:name w:val=""/>
    <w:qFormat/>
    <w:uiPriority w:val="32"/>
    <w:rPr>
      <w:b/>
      <w:bCs/>
      <w:smallCaps/>
      <w:color w:val="C0504D"/>
      <w:spacing w:val="5"/>
      <w:u w:val="single"/>
    </w:rPr>
  </w:style>
  <w:style w:type="character" w:styleId="163">
    <w:name w:val=""/>
    <w:qFormat/>
    <w:uiPriority w:val="33"/>
    <w:rPr>
      <w:b/>
      <w:bCs/>
      <w:smallCaps/>
      <w:spacing w:val="5"/>
    </w:rPr>
  </w:style>
  <w:style w:type="paragraph" w:styleId="164">
    <w:name w:val=""/>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412</Words>
  <Characters>1514</Characters>
  <Lines>13</Lines>
  <Paragraphs>3</Paragraphs>
  <TotalTime>0</TotalTime>
  <ScaleCrop>false</ScaleCrop>
  <LinksUpToDate>false</LinksUpToDate>
  <CharactersWithSpaces>1908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2025-07-04T04:11:00Z</dcterms:created>
  <dc:creator>python-docx</dc:creator>
  <dc:description>generated by python-docx</dc:description>
  <cp:lastModifiedBy>Phuong Ha</cp:lastModifiedBy>
  <dcterms:modified xsi:type="dcterms:W3CDTF">2026-08-07T02:50:05Z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eyJoZGlkIjoiODg1ZmNjOTZmNWVjMjkxOTc4OWIxYmZiMmQwZGIzYzIiLCJ1c2VySWQiOiIxMzkyMTcyMjk4ODE2In0=</vt:lpwstr>
  </property>
  <property fmtid="{D5CDD505-2E9C-101B-9397-08002B2CF9AE}" pid="3" name="KSOProductBuildVer">
    <vt:lpwstr>1033-12.1.0.28032</vt:lpwstr>
  </property>
  <property fmtid="{D5CDD505-2E9C-101B-9397-08002B2CF9AE}" pid="4" name="ICV">
    <vt:lpwstr>E6A71C1608294995B058B2CBE3AF8A59_13</vt:lpwstr>
  </property>
</Properties>
</file>